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CE0D9D" w14:textId="77777777" w:rsidR="00A21EFE" w:rsidRPr="0068763F" w:rsidRDefault="00A21EFE">
      <w:pPr>
        <w:snapToGrid w:val="0"/>
        <w:ind w:firstLine="723"/>
        <w:jc w:val="center"/>
        <w:rPr>
          <w:b/>
          <w:sz w:val="36"/>
          <w:szCs w:val="44"/>
        </w:rPr>
      </w:pPr>
      <w:bookmarkStart w:id="0" w:name="_Toc516285033"/>
      <w:bookmarkStart w:id="1" w:name="_Toc35052329"/>
      <w:bookmarkStart w:id="2" w:name="_Toc81044906"/>
      <w:bookmarkStart w:id="3" w:name="_Toc86662964"/>
      <w:bookmarkStart w:id="4" w:name="_Toc516282318"/>
      <w:bookmarkStart w:id="5" w:name="_Toc88031830"/>
    </w:p>
    <w:p w14:paraId="6CECF635" w14:textId="77777777" w:rsidR="00A21EFE" w:rsidRPr="0068763F" w:rsidRDefault="00A21EFE">
      <w:pPr>
        <w:ind w:firstLine="723"/>
        <w:jc w:val="center"/>
        <w:rPr>
          <w:b/>
          <w:sz w:val="36"/>
          <w:szCs w:val="44"/>
        </w:rPr>
      </w:pPr>
    </w:p>
    <w:p w14:paraId="59AE359B" w14:textId="77777777" w:rsidR="00A21EFE" w:rsidRPr="0068763F" w:rsidRDefault="00A21EFE">
      <w:pPr>
        <w:snapToGrid w:val="0"/>
        <w:ind w:firstLine="723"/>
        <w:jc w:val="center"/>
        <w:rPr>
          <w:b/>
          <w:sz w:val="36"/>
          <w:szCs w:val="44"/>
        </w:rPr>
      </w:pPr>
    </w:p>
    <w:p w14:paraId="0B4B59F2" w14:textId="77777777" w:rsidR="00A21EFE" w:rsidRPr="0068763F" w:rsidRDefault="00A21EFE">
      <w:pPr>
        <w:snapToGrid w:val="0"/>
        <w:ind w:firstLine="723"/>
        <w:jc w:val="center"/>
        <w:rPr>
          <w:b/>
          <w:sz w:val="36"/>
          <w:szCs w:val="44"/>
        </w:rPr>
      </w:pPr>
    </w:p>
    <w:p w14:paraId="64C65C33" w14:textId="77777777" w:rsidR="00A21EFE" w:rsidRPr="0068763F" w:rsidRDefault="00A21EFE">
      <w:pPr>
        <w:snapToGrid w:val="0"/>
        <w:ind w:firstLine="723"/>
        <w:jc w:val="center"/>
        <w:rPr>
          <w:b/>
          <w:sz w:val="36"/>
          <w:szCs w:val="44"/>
        </w:rPr>
      </w:pPr>
    </w:p>
    <w:p w14:paraId="28CBEEB7" w14:textId="77777777" w:rsidR="00A21EFE" w:rsidRPr="0068763F" w:rsidRDefault="00A21EFE" w:rsidP="00386763">
      <w:pPr>
        <w:spacing w:line="360" w:lineRule="auto"/>
        <w:ind w:firstLine="0"/>
        <w:rPr>
          <w:b/>
          <w:sz w:val="36"/>
          <w:szCs w:val="44"/>
        </w:rPr>
      </w:pPr>
    </w:p>
    <w:p w14:paraId="3291A252" w14:textId="615BB117" w:rsidR="00386763" w:rsidRPr="0068763F" w:rsidRDefault="00246C90" w:rsidP="00386763">
      <w:pPr>
        <w:spacing w:line="360" w:lineRule="auto"/>
        <w:ind w:firstLine="0"/>
        <w:jc w:val="center"/>
        <w:rPr>
          <w:b/>
          <w:sz w:val="44"/>
          <w:szCs w:val="44"/>
        </w:rPr>
      </w:pPr>
      <w:bookmarkStart w:id="6" w:name="_Hlk202875848"/>
      <w:r w:rsidRPr="0068763F">
        <w:rPr>
          <w:rFonts w:hint="eastAsia"/>
          <w:b/>
          <w:bCs/>
          <w:sz w:val="44"/>
          <w:szCs w:val="44"/>
        </w:rPr>
        <w:t>复旦大学附属肿瘤医院福建医院项目二期（福建省肿瘤医院滨海院区一期）核技术利用项目</w:t>
      </w:r>
      <w:bookmarkEnd w:id="6"/>
      <w:r w:rsidR="00386763" w:rsidRPr="0068763F">
        <w:rPr>
          <w:rFonts w:hint="eastAsia"/>
          <w:b/>
          <w:sz w:val="44"/>
          <w:szCs w:val="44"/>
        </w:rPr>
        <w:t>环境影响评价</w:t>
      </w:r>
    </w:p>
    <w:p w14:paraId="180CF457" w14:textId="77777777" w:rsidR="00A21EFE" w:rsidRPr="0068763F" w:rsidRDefault="007F5DD7" w:rsidP="00386763">
      <w:pPr>
        <w:spacing w:line="360" w:lineRule="auto"/>
        <w:ind w:firstLine="0"/>
        <w:jc w:val="center"/>
        <w:rPr>
          <w:b/>
          <w:sz w:val="44"/>
          <w:szCs w:val="44"/>
        </w:rPr>
      </w:pPr>
      <w:r w:rsidRPr="0068763F">
        <w:rPr>
          <w:rFonts w:hint="eastAsia"/>
          <w:b/>
          <w:sz w:val="44"/>
          <w:szCs w:val="44"/>
        </w:rPr>
        <w:t>公众参与</w:t>
      </w:r>
      <w:r w:rsidRPr="0068763F">
        <w:rPr>
          <w:b/>
          <w:sz w:val="44"/>
          <w:szCs w:val="44"/>
        </w:rPr>
        <w:t>说明</w:t>
      </w:r>
    </w:p>
    <w:p w14:paraId="44066B32" w14:textId="77777777" w:rsidR="00A21EFE" w:rsidRPr="0068763F" w:rsidRDefault="00A21EFE" w:rsidP="00386763">
      <w:pPr>
        <w:snapToGrid w:val="0"/>
        <w:ind w:firstLine="0"/>
        <w:jc w:val="center"/>
        <w:rPr>
          <w:sz w:val="22"/>
          <w:szCs w:val="52"/>
        </w:rPr>
      </w:pPr>
    </w:p>
    <w:p w14:paraId="454B42D7" w14:textId="77777777" w:rsidR="00A21EFE" w:rsidRPr="0068763F" w:rsidRDefault="00A21EFE" w:rsidP="00386763">
      <w:pPr>
        <w:snapToGrid w:val="0"/>
        <w:ind w:firstLine="0"/>
        <w:jc w:val="center"/>
        <w:rPr>
          <w:sz w:val="22"/>
          <w:szCs w:val="52"/>
        </w:rPr>
      </w:pPr>
    </w:p>
    <w:p w14:paraId="73501E99" w14:textId="77777777" w:rsidR="00A21EFE" w:rsidRPr="0068763F" w:rsidRDefault="00A21EFE" w:rsidP="00386763">
      <w:pPr>
        <w:snapToGrid w:val="0"/>
        <w:ind w:firstLine="0"/>
        <w:jc w:val="center"/>
        <w:rPr>
          <w:sz w:val="22"/>
          <w:szCs w:val="52"/>
        </w:rPr>
      </w:pPr>
    </w:p>
    <w:p w14:paraId="05C569B1" w14:textId="77777777" w:rsidR="00A21EFE" w:rsidRPr="0068763F" w:rsidRDefault="00A21EFE" w:rsidP="00386763">
      <w:pPr>
        <w:adjustRightInd/>
        <w:spacing w:line="360" w:lineRule="auto"/>
        <w:ind w:firstLine="0"/>
        <w:jc w:val="center"/>
        <w:rPr>
          <w:sz w:val="22"/>
          <w:szCs w:val="52"/>
        </w:rPr>
      </w:pPr>
    </w:p>
    <w:p w14:paraId="0174520B" w14:textId="77777777" w:rsidR="00A21EFE" w:rsidRPr="0068763F" w:rsidRDefault="00A21EFE" w:rsidP="00386763">
      <w:pPr>
        <w:adjustRightInd/>
        <w:spacing w:line="360" w:lineRule="auto"/>
        <w:ind w:firstLine="0"/>
        <w:jc w:val="center"/>
        <w:rPr>
          <w:sz w:val="22"/>
          <w:szCs w:val="52"/>
        </w:rPr>
      </w:pPr>
    </w:p>
    <w:p w14:paraId="667C1FF3" w14:textId="77777777" w:rsidR="00A21EFE" w:rsidRPr="0068763F" w:rsidRDefault="00A21EFE" w:rsidP="00386763">
      <w:pPr>
        <w:adjustRightInd/>
        <w:spacing w:line="360" w:lineRule="auto"/>
        <w:ind w:firstLine="0"/>
        <w:jc w:val="center"/>
        <w:rPr>
          <w:sz w:val="22"/>
          <w:szCs w:val="52"/>
        </w:rPr>
      </w:pPr>
    </w:p>
    <w:p w14:paraId="42E290B5" w14:textId="77777777" w:rsidR="00A21EFE" w:rsidRPr="0068763F" w:rsidRDefault="00A21EFE" w:rsidP="00386763">
      <w:pPr>
        <w:adjustRightInd/>
        <w:spacing w:line="360" w:lineRule="auto"/>
        <w:ind w:firstLine="0"/>
        <w:jc w:val="center"/>
        <w:rPr>
          <w:sz w:val="22"/>
          <w:szCs w:val="52"/>
        </w:rPr>
      </w:pPr>
    </w:p>
    <w:p w14:paraId="08D6567C" w14:textId="77777777" w:rsidR="00A21EFE" w:rsidRPr="0068763F" w:rsidRDefault="00A21EFE" w:rsidP="00386763">
      <w:pPr>
        <w:adjustRightInd/>
        <w:spacing w:line="360" w:lineRule="auto"/>
        <w:ind w:firstLine="0"/>
        <w:jc w:val="center"/>
        <w:rPr>
          <w:sz w:val="22"/>
          <w:szCs w:val="52"/>
        </w:rPr>
      </w:pPr>
    </w:p>
    <w:p w14:paraId="21C087A6" w14:textId="77777777" w:rsidR="00A21EFE" w:rsidRPr="0068763F" w:rsidRDefault="00A21EFE" w:rsidP="00386763">
      <w:pPr>
        <w:adjustRightInd/>
        <w:spacing w:line="360" w:lineRule="auto"/>
        <w:ind w:firstLine="0"/>
        <w:jc w:val="center"/>
        <w:rPr>
          <w:sz w:val="22"/>
          <w:szCs w:val="52"/>
        </w:rPr>
      </w:pPr>
    </w:p>
    <w:p w14:paraId="7220B269" w14:textId="77777777" w:rsidR="00A21EFE" w:rsidRPr="0068763F" w:rsidRDefault="00A21EFE" w:rsidP="00386763">
      <w:pPr>
        <w:adjustRightInd/>
        <w:spacing w:line="360" w:lineRule="auto"/>
        <w:ind w:firstLine="0"/>
        <w:jc w:val="center"/>
        <w:rPr>
          <w:sz w:val="22"/>
          <w:szCs w:val="52"/>
        </w:rPr>
      </w:pPr>
    </w:p>
    <w:p w14:paraId="6B694E71" w14:textId="77777777" w:rsidR="00A21EFE" w:rsidRPr="0068763F" w:rsidRDefault="00A21EFE" w:rsidP="00386763">
      <w:pPr>
        <w:adjustRightInd/>
        <w:spacing w:line="360" w:lineRule="auto"/>
        <w:ind w:firstLine="0"/>
        <w:jc w:val="center"/>
        <w:rPr>
          <w:sz w:val="22"/>
          <w:szCs w:val="52"/>
        </w:rPr>
      </w:pPr>
    </w:p>
    <w:p w14:paraId="41F33F42" w14:textId="77777777" w:rsidR="00A21EFE" w:rsidRPr="0068763F" w:rsidRDefault="00A21EFE" w:rsidP="00386763">
      <w:pPr>
        <w:adjustRightInd/>
        <w:spacing w:line="360" w:lineRule="auto"/>
        <w:ind w:firstLine="0"/>
        <w:jc w:val="center"/>
        <w:rPr>
          <w:sz w:val="22"/>
          <w:szCs w:val="52"/>
        </w:rPr>
      </w:pPr>
    </w:p>
    <w:p w14:paraId="2BCEAAB5" w14:textId="77777777" w:rsidR="00A21EFE" w:rsidRPr="0068763F" w:rsidRDefault="00A21EFE" w:rsidP="00386763">
      <w:pPr>
        <w:adjustRightInd/>
        <w:spacing w:line="360" w:lineRule="auto"/>
        <w:ind w:firstLine="0"/>
        <w:jc w:val="center"/>
        <w:rPr>
          <w:sz w:val="22"/>
          <w:szCs w:val="52"/>
        </w:rPr>
      </w:pPr>
    </w:p>
    <w:p w14:paraId="3277B287" w14:textId="77777777" w:rsidR="00A21EFE" w:rsidRPr="0068763F" w:rsidRDefault="00A21EFE" w:rsidP="00386763">
      <w:pPr>
        <w:adjustRightInd/>
        <w:spacing w:line="360" w:lineRule="auto"/>
        <w:ind w:firstLine="0"/>
        <w:jc w:val="center"/>
        <w:rPr>
          <w:sz w:val="22"/>
          <w:szCs w:val="52"/>
        </w:rPr>
      </w:pPr>
    </w:p>
    <w:p w14:paraId="3508B78A" w14:textId="77777777" w:rsidR="00A21EFE" w:rsidRPr="0068763F" w:rsidRDefault="00A21EFE" w:rsidP="00386763">
      <w:pPr>
        <w:adjustRightInd/>
        <w:spacing w:line="360" w:lineRule="auto"/>
        <w:ind w:firstLine="0"/>
        <w:jc w:val="both"/>
        <w:rPr>
          <w:sz w:val="22"/>
          <w:szCs w:val="52"/>
        </w:rPr>
      </w:pPr>
    </w:p>
    <w:p w14:paraId="2A760273" w14:textId="3582AE4F" w:rsidR="00A21EFE" w:rsidRPr="0068763F" w:rsidRDefault="007F5DD7" w:rsidP="00386763">
      <w:pPr>
        <w:spacing w:line="360" w:lineRule="auto"/>
        <w:ind w:firstLine="0"/>
        <w:jc w:val="center"/>
        <w:rPr>
          <w:b/>
          <w:sz w:val="32"/>
          <w:szCs w:val="32"/>
        </w:rPr>
      </w:pPr>
      <w:r w:rsidRPr="0068763F">
        <w:rPr>
          <w:b/>
          <w:sz w:val="32"/>
          <w:szCs w:val="32"/>
        </w:rPr>
        <w:t>建设单位：</w:t>
      </w:r>
      <w:r w:rsidR="00246C90" w:rsidRPr="0068763F">
        <w:rPr>
          <w:rFonts w:hint="eastAsia"/>
          <w:b/>
          <w:sz w:val="30"/>
          <w:szCs w:val="30"/>
        </w:rPr>
        <w:t>福建省肿瘤医院</w:t>
      </w:r>
    </w:p>
    <w:p w14:paraId="0C48BD0A" w14:textId="7032C30B" w:rsidR="00A21EFE" w:rsidRPr="0068763F" w:rsidRDefault="007F5DD7" w:rsidP="00386763">
      <w:pPr>
        <w:spacing w:line="360" w:lineRule="auto"/>
        <w:ind w:firstLine="0"/>
        <w:jc w:val="center"/>
        <w:rPr>
          <w:b/>
          <w:sz w:val="32"/>
          <w:szCs w:val="32"/>
        </w:rPr>
      </w:pPr>
      <w:r w:rsidRPr="0068763F">
        <w:rPr>
          <w:b/>
          <w:sz w:val="32"/>
          <w:szCs w:val="32"/>
        </w:rPr>
        <w:t>20</w:t>
      </w:r>
      <w:r w:rsidRPr="0068763F">
        <w:rPr>
          <w:rFonts w:hint="eastAsia"/>
          <w:b/>
          <w:sz w:val="32"/>
          <w:szCs w:val="32"/>
        </w:rPr>
        <w:t>2</w:t>
      </w:r>
      <w:r w:rsidR="008127E7" w:rsidRPr="0068763F">
        <w:rPr>
          <w:b/>
          <w:sz w:val="32"/>
          <w:szCs w:val="32"/>
        </w:rPr>
        <w:t>5</w:t>
      </w:r>
      <w:r w:rsidRPr="0068763F">
        <w:rPr>
          <w:b/>
          <w:sz w:val="32"/>
          <w:szCs w:val="32"/>
        </w:rPr>
        <w:t>年</w:t>
      </w:r>
      <w:r w:rsidR="00FD6C68" w:rsidRPr="0068763F">
        <w:rPr>
          <w:b/>
          <w:sz w:val="32"/>
          <w:szCs w:val="32"/>
        </w:rPr>
        <w:t>10</w:t>
      </w:r>
      <w:r w:rsidRPr="0068763F">
        <w:rPr>
          <w:b/>
          <w:sz w:val="32"/>
          <w:szCs w:val="32"/>
        </w:rPr>
        <w:t>月</w:t>
      </w:r>
    </w:p>
    <w:p w14:paraId="5D88D224" w14:textId="77777777" w:rsidR="00A21EFE" w:rsidRPr="0068763F" w:rsidRDefault="00A21EFE">
      <w:pPr>
        <w:spacing w:line="360" w:lineRule="auto"/>
        <w:ind w:firstLine="643"/>
        <w:jc w:val="center"/>
        <w:rPr>
          <w:b/>
          <w:sz w:val="32"/>
          <w:szCs w:val="32"/>
        </w:rPr>
      </w:pPr>
    </w:p>
    <w:p w14:paraId="64F2A10B" w14:textId="77777777" w:rsidR="00A21EFE" w:rsidRPr="0068763F" w:rsidRDefault="00A21EFE">
      <w:pPr>
        <w:spacing w:before="240" w:line="440" w:lineRule="exact"/>
        <w:ind w:firstLine="602"/>
        <w:rPr>
          <w:b/>
          <w:bCs/>
          <w:sz w:val="30"/>
        </w:rPr>
        <w:sectPr w:rsidR="00A21EFE" w:rsidRPr="0068763F">
          <w:headerReference w:type="default" r:id="rId9"/>
          <w:pgSz w:w="11907" w:h="16840"/>
          <w:pgMar w:top="1440" w:right="1440" w:bottom="1440" w:left="1440" w:header="851" w:footer="851" w:gutter="567"/>
          <w:pgNumType w:start="1"/>
          <w:cols w:space="425"/>
          <w:docGrid w:linePitch="326"/>
        </w:sectPr>
      </w:pPr>
    </w:p>
    <w:sdt>
      <w:sdtPr>
        <w:rPr>
          <w:lang w:val="zh-CN"/>
        </w:rPr>
        <w:id w:val="-384961553"/>
        <w:docPartObj>
          <w:docPartGallery w:val="Table of Contents"/>
          <w:docPartUnique/>
        </w:docPartObj>
      </w:sdtPr>
      <w:sdtEndPr>
        <w:rPr>
          <w:b/>
          <w:bCs/>
          <w:szCs w:val="24"/>
        </w:rPr>
      </w:sdtEndPr>
      <w:sdtContent>
        <w:p w14:paraId="4B190766" w14:textId="77777777" w:rsidR="00A21EFE" w:rsidRPr="0068763F" w:rsidRDefault="007F5DD7">
          <w:pPr>
            <w:spacing w:beforeLines="100" w:before="240" w:afterLines="100" w:after="240" w:line="440" w:lineRule="exact"/>
            <w:ind w:firstLine="480"/>
            <w:jc w:val="center"/>
            <w:rPr>
              <w:b/>
              <w:bCs/>
              <w:sz w:val="32"/>
            </w:rPr>
          </w:pPr>
          <w:r w:rsidRPr="0068763F">
            <w:rPr>
              <w:rFonts w:hint="eastAsia"/>
              <w:b/>
              <w:bCs/>
              <w:sz w:val="32"/>
            </w:rPr>
            <w:t>目</w:t>
          </w:r>
          <w:r w:rsidRPr="0068763F">
            <w:rPr>
              <w:rFonts w:hint="eastAsia"/>
              <w:b/>
              <w:bCs/>
              <w:sz w:val="32"/>
            </w:rPr>
            <w:t xml:space="preserve">  </w:t>
          </w:r>
          <w:r w:rsidRPr="0068763F">
            <w:rPr>
              <w:rFonts w:hint="eastAsia"/>
              <w:b/>
              <w:bCs/>
              <w:sz w:val="32"/>
            </w:rPr>
            <w:t>录</w:t>
          </w:r>
        </w:p>
        <w:p w14:paraId="5C45AEA0" w14:textId="17084A15" w:rsidR="004D5742" w:rsidRDefault="007F5DD7">
          <w:pPr>
            <w:pStyle w:val="TOC1"/>
            <w:rPr>
              <w:rFonts w:asciiTheme="minorHAnsi" w:eastAsiaTheme="minorEastAsia" w:hAnsiTheme="minorHAnsi" w:cstheme="minorBidi"/>
              <w:b w:val="0"/>
              <w:bCs w:val="0"/>
              <w:noProof/>
              <w:color w:val="auto"/>
              <w:kern w:val="2"/>
              <w:sz w:val="21"/>
              <w:szCs w:val="22"/>
            </w:rPr>
          </w:pPr>
          <w:r w:rsidRPr="0068763F">
            <w:rPr>
              <w:b w:val="0"/>
              <w:bCs w:val="0"/>
              <w:color w:val="auto"/>
            </w:rPr>
            <w:fldChar w:fldCharType="begin"/>
          </w:r>
          <w:r w:rsidRPr="0068763F">
            <w:rPr>
              <w:b w:val="0"/>
              <w:bCs w:val="0"/>
              <w:color w:val="auto"/>
            </w:rPr>
            <w:instrText xml:space="preserve"> TOC \o "1-2" \h \z \u </w:instrText>
          </w:r>
          <w:r w:rsidRPr="0068763F">
            <w:rPr>
              <w:b w:val="0"/>
              <w:bCs w:val="0"/>
              <w:color w:val="auto"/>
            </w:rPr>
            <w:fldChar w:fldCharType="separate"/>
          </w:r>
          <w:hyperlink w:anchor="_Toc213401130" w:history="1">
            <w:r w:rsidR="004D5742" w:rsidRPr="008C7776">
              <w:rPr>
                <w:rStyle w:val="affffa"/>
                <w:rFonts w:eastAsia="微软雅黑"/>
                <w:noProof/>
              </w:rPr>
              <w:t xml:space="preserve">1 </w:t>
            </w:r>
            <w:r w:rsidR="004D5742" w:rsidRPr="008C7776">
              <w:rPr>
                <w:rStyle w:val="affffa"/>
                <w:rFonts w:eastAsia="微软雅黑"/>
                <w:noProof/>
              </w:rPr>
              <w:t>概述</w:t>
            </w:r>
            <w:r w:rsidR="004D5742">
              <w:rPr>
                <w:noProof/>
                <w:webHidden/>
              </w:rPr>
              <w:tab/>
            </w:r>
            <w:r w:rsidR="004D5742">
              <w:rPr>
                <w:noProof/>
                <w:webHidden/>
              </w:rPr>
              <w:fldChar w:fldCharType="begin"/>
            </w:r>
            <w:r w:rsidR="004D5742">
              <w:rPr>
                <w:noProof/>
                <w:webHidden/>
              </w:rPr>
              <w:instrText xml:space="preserve"> PAGEREF _Toc213401130 \h </w:instrText>
            </w:r>
            <w:r w:rsidR="004D5742">
              <w:rPr>
                <w:noProof/>
                <w:webHidden/>
              </w:rPr>
            </w:r>
            <w:r w:rsidR="004D5742">
              <w:rPr>
                <w:noProof/>
                <w:webHidden/>
              </w:rPr>
              <w:fldChar w:fldCharType="separate"/>
            </w:r>
            <w:r w:rsidR="004D5742">
              <w:rPr>
                <w:noProof/>
                <w:webHidden/>
              </w:rPr>
              <w:t>1</w:t>
            </w:r>
            <w:r w:rsidR="004D5742">
              <w:rPr>
                <w:noProof/>
                <w:webHidden/>
              </w:rPr>
              <w:fldChar w:fldCharType="end"/>
            </w:r>
          </w:hyperlink>
        </w:p>
        <w:p w14:paraId="78490BE9" w14:textId="1C996BEF" w:rsidR="004D5742" w:rsidRDefault="004D5742">
          <w:pPr>
            <w:pStyle w:val="TOC1"/>
            <w:rPr>
              <w:rFonts w:asciiTheme="minorHAnsi" w:eastAsiaTheme="minorEastAsia" w:hAnsiTheme="minorHAnsi" w:cstheme="minorBidi"/>
              <w:b w:val="0"/>
              <w:bCs w:val="0"/>
              <w:noProof/>
              <w:color w:val="auto"/>
              <w:kern w:val="2"/>
              <w:sz w:val="21"/>
              <w:szCs w:val="22"/>
            </w:rPr>
          </w:pPr>
          <w:hyperlink w:anchor="_Toc213401131" w:history="1">
            <w:r w:rsidRPr="008C7776">
              <w:rPr>
                <w:rStyle w:val="affffa"/>
                <w:rFonts w:eastAsia="微软雅黑"/>
                <w:noProof/>
              </w:rPr>
              <w:t xml:space="preserve">2 </w:t>
            </w:r>
            <w:r w:rsidRPr="008C7776">
              <w:rPr>
                <w:rStyle w:val="affffa"/>
                <w:rFonts w:eastAsia="微软雅黑"/>
                <w:noProof/>
              </w:rPr>
              <w:t>首次环境影响评价信息公开情况</w:t>
            </w:r>
            <w:r>
              <w:rPr>
                <w:noProof/>
                <w:webHidden/>
              </w:rPr>
              <w:tab/>
            </w:r>
            <w:r>
              <w:rPr>
                <w:noProof/>
                <w:webHidden/>
              </w:rPr>
              <w:fldChar w:fldCharType="begin"/>
            </w:r>
            <w:r>
              <w:rPr>
                <w:noProof/>
                <w:webHidden/>
              </w:rPr>
              <w:instrText xml:space="preserve"> PAGEREF _Toc213401131 \h </w:instrText>
            </w:r>
            <w:r>
              <w:rPr>
                <w:noProof/>
                <w:webHidden/>
              </w:rPr>
            </w:r>
            <w:r>
              <w:rPr>
                <w:noProof/>
                <w:webHidden/>
              </w:rPr>
              <w:fldChar w:fldCharType="separate"/>
            </w:r>
            <w:r>
              <w:rPr>
                <w:noProof/>
                <w:webHidden/>
              </w:rPr>
              <w:t>2</w:t>
            </w:r>
            <w:r>
              <w:rPr>
                <w:noProof/>
                <w:webHidden/>
              </w:rPr>
              <w:fldChar w:fldCharType="end"/>
            </w:r>
          </w:hyperlink>
        </w:p>
        <w:p w14:paraId="255AD70B" w14:textId="0CC80324" w:rsidR="004D5742" w:rsidRPr="004D5742" w:rsidRDefault="004D5742">
          <w:pPr>
            <w:pStyle w:val="TOC2"/>
            <w:rPr>
              <w:rFonts w:asciiTheme="minorHAnsi" w:eastAsiaTheme="minorEastAsia" w:hAnsiTheme="minorHAnsi" w:cstheme="minorBidi"/>
              <w:smallCaps w:val="0"/>
              <w:noProof/>
              <w:kern w:val="2"/>
              <w:sz w:val="21"/>
              <w:szCs w:val="22"/>
            </w:rPr>
          </w:pPr>
          <w:hyperlink w:anchor="_Toc213401132" w:history="1">
            <w:r w:rsidRPr="004D5742">
              <w:rPr>
                <w:rStyle w:val="affffa"/>
                <w:rFonts w:eastAsia="微软雅黑"/>
                <w:noProof/>
              </w:rPr>
              <w:t xml:space="preserve">2.1 </w:t>
            </w:r>
            <w:r w:rsidRPr="004D5742">
              <w:rPr>
                <w:rStyle w:val="affffa"/>
                <w:rFonts w:eastAsia="微软雅黑"/>
                <w:noProof/>
              </w:rPr>
              <w:t>公开内容及日期</w:t>
            </w:r>
            <w:r w:rsidRPr="004D5742">
              <w:rPr>
                <w:noProof/>
                <w:webHidden/>
              </w:rPr>
              <w:tab/>
            </w:r>
            <w:r w:rsidRPr="004D5742">
              <w:rPr>
                <w:noProof/>
                <w:webHidden/>
              </w:rPr>
              <w:fldChar w:fldCharType="begin"/>
            </w:r>
            <w:r w:rsidRPr="004D5742">
              <w:rPr>
                <w:noProof/>
                <w:webHidden/>
              </w:rPr>
              <w:instrText xml:space="preserve"> PAGEREF _Toc213401132 \h </w:instrText>
            </w:r>
            <w:r w:rsidRPr="004D5742">
              <w:rPr>
                <w:noProof/>
                <w:webHidden/>
              </w:rPr>
            </w:r>
            <w:r w:rsidRPr="004D5742">
              <w:rPr>
                <w:noProof/>
                <w:webHidden/>
              </w:rPr>
              <w:fldChar w:fldCharType="separate"/>
            </w:r>
            <w:r w:rsidRPr="004D5742">
              <w:rPr>
                <w:noProof/>
                <w:webHidden/>
              </w:rPr>
              <w:t>2</w:t>
            </w:r>
            <w:r w:rsidRPr="004D5742">
              <w:rPr>
                <w:noProof/>
                <w:webHidden/>
              </w:rPr>
              <w:fldChar w:fldCharType="end"/>
            </w:r>
          </w:hyperlink>
        </w:p>
        <w:p w14:paraId="51E29EB7" w14:textId="1811B627" w:rsidR="004D5742" w:rsidRPr="004D5742" w:rsidRDefault="004D5742">
          <w:pPr>
            <w:pStyle w:val="TOC2"/>
            <w:rPr>
              <w:rFonts w:asciiTheme="minorHAnsi" w:eastAsiaTheme="minorEastAsia" w:hAnsiTheme="minorHAnsi" w:cstheme="minorBidi"/>
              <w:smallCaps w:val="0"/>
              <w:noProof/>
              <w:kern w:val="2"/>
              <w:sz w:val="21"/>
              <w:szCs w:val="22"/>
            </w:rPr>
          </w:pPr>
          <w:hyperlink w:anchor="_Toc213401140" w:history="1">
            <w:r w:rsidRPr="004D5742">
              <w:rPr>
                <w:rStyle w:val="affffa"/>
                <w:rFonts w:eastAsia="微软雅黑"/>
                <w:noProof/>
              </w:rPr>
              <w:t xml:space="preserve">2.2 </w:t>
            </w:r>
            <w:r w:rsidRPr="004D5742">
              <w:rPr>
                <w:rStyle w:val="affffa"/>
                <w:rFonts w:eastAsia="微软雅黑"/>
                <w:noProof/>
              </w:rPr>
              <w:t>公开方式</w:t>
            </w:r>
            <w:r w:rsidRPr="004D5742">
              <w:rPr>
                <w:noProof/>
                <w:webHidden/>
              </w:rPr>
              <w:tab/>
            </w:r>
            <w:r w:rsidRPr="004D5742">
              <w:rPr>
                <w:noProof/>
                <w:webHidden/>
              </w:rPr>
              <w:fldChar w:fldCharType="begin"/>
            </w:r>
            <w:r w:rsidRPr="004D5742">
              <w:rPr>
                <w:noProof/>
                <w:webHidden/>
              </w:rPr>
              <w:instrText xml:space="preserve"> PAGEREF _Toc213401140 \h </w:instrText>
            </w:r>
            <w:r w:rsidRPr="004D5742">
              <w:rPr>
                <w:noProof/>
                <w:webHidden/>
              </w:rPr>
            </w:r>
            <w:r w:rsidRPr="004D5742">
              <w:rPr>
                <w:noProof/>
                <w:webHidden/>
              </w:rPr>
              <w:fldChar w:fldCharType="separate"/>
            </w:r>
            <w:r w:rsidRPr="004D5742">
              <w:rPr>
                <w:noProof/>
                <w:webHidden/>
              </w:rPr>
              <w:t>4</w:t>
            </w:r>
            <w:r w:rsidRPr="004D5742">
              <w:rPr>
                <w:noProof/>
                <w:webHidden/>
              </w:rPr>
              <w:fldChar w:fldCharType="end"/>
            </w:r>
          </w:hyperlink>
        </w:p>
        <w:p w14:paraId="7DEFC02C" w14:textId="2C713E64" w:rsidR="004D5742" w:rsidRPr="004D5742" w:rsidRDefault="004D5742">
          <w:pPr>
            <w:pStyle w:val="TOC2"/>
            <w:rPr>
              <w:rFonts w:asciiTheme="minorHAnsi" w:eastAsiaTheme="minorEastAsia" w:hAnsiTheme="minorHAnsi" w:cstheme="minorBidi"/>
              <w:smallCaps w:val="0"/>
              <w:noProof/>
              <w:kern w:val="2"/>
              <w:sz w:val="21"/>
              <w:szCs w:val="22"/>
            </w:rPr>
          </w:pPr>
          <w:hyperlink w:anchor="_Toc213401141" w:history="1">
            <w:r w:rsidRPr="004D5742">
              <w:rPr>
                <w:rStyle w:val="affffa"/>
                <w:rFonts w:eastAsia="微软雅黑"/>
                <w:noProof/>
              </w:rPr>
              <w:t xml:space="preserve">2.3 </w:t>
            </w:r>
            <w:r w:rsidRPr="004D5742">
              <w:rPr>
                <w:rStyle w:val="affffa"/>
                <w:rFonts w:eastAsia="微软雅黑"/>
                <w:noProof/>
              </w:rPr>
              <w:t>公众意见情况</w:t>
            </w:r>
            <w:r w:rsidRPr="004D5742">
              <w:rPr>
                <w:noProof/>
                <w:webHidden/>
              </w:rPr>
              <w:tab/>
            </w:r>
            <w:r w:rsidRPr="004D5742">
              <w:rPr>
                <w:noProof/>
                <w:webHidden/>
              </w:rPr>
              <w:fldChar w:fldCharType="begin"/>
            </w:r>
            <w:r w:rsidRPr="004D5742">
              <w:rPr>
                <w:noProof/>
                <w:webHidden/>
              </w:rPr>
              <w:instrText xml:space="preserve"> PAGEREF _Toc213401141 \h </w:instrText>
            </w:r>
            <w:r w:rsidRPr="004D5742">
              <w:rPr>
                <w:noProof/>
                <w:webHidden/>
              </w:rPr>
            </w:r>
            <w:r w:rsidRPr="004D5742">
              <w:rPr>
                <w:noProof/>
                <w:webHidden/>
              </w:rPr>
              <w:fldChar w:fldCharType="separate"/>
            </w:r>
            <w:r w:rsidRPr="004D5742">
              <w:rPr>
                <w:noProof/>
                <w:webHidden/>
              </w:rPr>
              <w:t>6</w:t>
            </w:r>
            <w:r w:rsidRPr="004D5742">
              <w:rPr>
                <w:noProof/>
                <w:webHidden/>
              </w:rPr>
              <w:fldChar w:fldCharType="end"/>
            </w:r>
          </w:hyperlink>
        </w:p>
        <w:p w14:paraId="71AC5530" w14:textId="750A8CCA" w:rsidR="004D5742" w:rsidRDefault="004D5742">
          <w:pPr>
            <w:pStyle w:val="TOC1"/>
            <w:rPr>
              <w:rFonts w:asciiTheme="minorHAnsi" w:eastAsiaTheme="minorEastAsia" w:hAnsiTheme="minorHAnsi" w:cstheme="minorBidi"/>
              <w:b w:val="0"/>
              <w:bCs w:val="0"/>
              <w:noProof/>
              <w:color w:val="auto"/>
              <w:kern w:val="2"/>
              <w:sz w:val="21"/>
              <w:szCs w:val="22"/>
            </w:rPr>
          </w:pPr>
          <w:hyperlink w:anchor="_Toc213401142" w:history="1">
            <w:r w:rsidRPr="008C7776">
              <w:rPr>
                <w:rStyle w:val="affffa"/>
                <w:rFonts w:eastAsia="微软雅黑"/>
                <w:noProof/>
              </w:rPr>
              <w:t xml:space="preserve">3 </w:t>
            </w:r>
            <w:r w:rsidRPr="008C7776">
              <w:rPr>
                <w:rStyle w:val="affffa"/>
                <w:rFonts w:eastAsia="微软雅黑"/>
                <w:noProof/>
              </w:rPr>
              <w:t>征求意见稿公示情况</w:t>
            </w:r>
            <w:r>
              <w:rPr>
                <w:noProof/>
                <w:webHidden/>
              </w:rPr>
              <w:tab/>
            </w:r>
            <w:r>
              <w:rPr>
                <w:noProof/>
                <w:webHidden/>
              </w:rPr>
              <w:fldChar w:fldCharType="begin"/>
            </w:r>
            <w:r>
              <w:rPr>
                <w:noProof/>
                <w:webHidden/>
              </w:rPr>
              <w:instrText xml:space="preserve"> PAGEREF _Toc213401142 \h </w:instrText>
            </w:r>
            <w:r>
              <w:rPr>
                <w:noProof/>
                <w:webHidden/>
              </w:rPr>
            </w:r>
            <w:r>
              <w:rPr>
                <w:noProof/>
                <w:webHidden/>
              </w:rPr>
              <w:fldChar w:fldCharType="separate"/>
            </w:r>
            <w:r>
              <w:rPr>
                <w:noProof/>
                <w:webHidden/>
              </w:rPr>
              <w:t>7</w:t>
            </w:r>
            <w:r>
              <w:rPr>
                <w:noProof/>
                <w:webHidden/>
              </w:rPr>
              <w:fldChar w:fldCharType="end"/>
            </w:r>
          </w:hyperlink>
        </w:p>
        <w:p w14:paraId="7B4D005B" w14:textId="417D9EFB" w:rsidR="004D5742" w:rsidRPr="004D5742" w:rsidRDefault="004D5742">
          <w:pPr>
            <w:pStyle w:val="TOC2"/>
            <w:rPr>
              <w:rFonts w:asciiTheme="minorHAnsi" w:eastAsiaTheme="minorEastAsia" w:hAnsiTheme="minorHAnsi" w:cstheme="minorBidi"/>
              <w:smallCaps w:val="0"/>
              <w:noProof/>
              <w:kern w:val="2"/>
              <w:sz w:val="21"/>
              <w:szCs w:val="22"/>
            </w:rPr>
          </w:pPr>
          <w:hyperlink w:anchor="_Toc213401143" w:history="1">
            <w:r w:rsidRPr="004D5742">
              <w:rPr>
                <w:rStyle w:val="affffa"/>
                <w:rFonts w:eastAsia="微软雅黑"/>
                <w:noProof/>
              </w:rPr>
              <w:t xml:space="preserve">3.1 </w:t>
            </w:r>
            <w:r w:rsidRPr="004D5742">
              <w:rPr>
                <w:rStyle w:val="affffa"/>
                <w:rFonts w:eastAsia="微软雅黑"/>
                <w:noProof/>
              </w:rPr>
              <w:t>公示内容及时限</w:t>
            </w:r>
            <w:r w:rsidRPr="004D5742">
              <w:rPr>
                <w:noProof/>
                <w:webHidden/>
              </w:rPr>
              <w:tab/>
            </w:r>
            <w:r w:rsidRPr="004D5742">
              <w:rPr>
                <w:noProof/>
                <w:webHidden/>
              </w:rPr>
              <w:fldChar w:fldCharType="begin"/>
            </w:r>
            <w:r w:rsidRPr="004D5742">
              <w:rPr>
                <w:noProof/>
                <w:webHidden/>
              </w:rPr>
              <w:instrText xml:space="preserve"> PAGEREF _Toc213401143 \h </w:instrText>
            </w:r>
            <w:r w:rsidRPr="004D5742">
              <w:rPr>
                <w:noProof/>
                <w:webHidden/>
              </w:rPr>
            </w:r>
            <w:r w:rsidRPr="004D5742">
              <w:rPr>
                <w:noProof/>
                <w:webHidden/>
              </w:rPr>
              <w:fldChar w:fldCharType="separate"/>
            </w:r>
            <w:r w:rsidRPr="004D5742">
              <w:rPr>
                <w:noProof/>
                <w:webHidden/>
              </w:rPr>
              <w:t>7</w:t>
            </w:r>
            <w:r w:rsidRPr="004D5742">
              <w:rPr>
                <w:noProof/>
                <w:webHidden/>
              </w:rPr>
              <w:fldChar w:fldCharType="end"/>
            </w:r>
          </w:hyperlink>
        </w:p>
        <w:p w14:paraId="54138EE1" w14:textId="40193651" w:rsidR="004D5742" w:rsidRPr="004D5742" w:rsidRDefault="004D5742">
          <w:pPr>
            <w:pStyle w:val="TOC2"/>
            <w:rPr>
              <w:rFonts w:asciiTheme="minorHAnsi" w:eastAsiaTheme="minorEastAsia" w:hAnsiTheme="minorHAnsi" w:cstheme="minorBidi"/>
              <w:smallCaps w:val="0"/>
              <w:noProof/>
              <w:kern w:val="2"/>
              <w:sz w:val="21"/>
              <w:szCs w:val="22"/>
            </w:rPr>
          </w:pPr>
          <w:hyperlink w:anchor="_Toc213401144" w:history="1">
            <w:r w:rsidRPr="004D5742">
              <w:rPr>
                <w:rStyle w:val="affffa"/>
                <w:rFonts w:eastAsia="微软雅黑"/>
                <w:noProof/>
              </w:rPr>
              <w:t xml:space="preserve">3.2 </w:t>
            </w:r>
            <w:r w:rsidRPr="004D5742">
              <w:rPr>
                <w:rStyle w:val="affffa"/>
                <w:rFonts w:eastAsia="微软雅黑"/>
                <w:noProof/>
              </w:rPr>
              <w:t>公示方式</w:t>
            </w:r>
            <w:r w:rsidRPr="004D5742">
              <w:rPr>
                <w:noProof/>
                <w:webHidden/>
              </w:rPr>
              <w:tab/>
            </w:r>
            <w:r w:rsidRPr="004D5742">
              <w:rPr>
                <w:noProof/>
                <w:webHidden/>
              </w:rPr>
              <w:fldChar w:fldCharType="begin"/>
            </w:r>
            <w:r w:rsidRPr="004D5742">
              <w:rPr>
                <w:noProof/>
                <w:webHidden/>
              </w:rPr>
              <w:instrText xml:space="preserve"> PAGEREF _Toc213401144 \h </w:instrText>
            </w:r>
            <w:r w:rsidRPr="004D5742">
              <w:rPr>
                <w:noProof/>
                <w:webHidden/>
              </w:rPr>
            </w:r>
            <w:r w:rsidRPr="004D5742">
              <w:rPr>
                <w:noProof/>
                <w:webHidden/>
              </w:rPr>
              <w:fldChar w:fldCharType="separate"/>
            </w:r>
            <w:r w:rsidRPr="004D5742">
              <w:rPr>
                <w:noProof/>
                <w:webHidden/>
              </w:rPr>
              <w:t>8</w:t>
            </w:r>
            <w:r w:rsidRPr="004D5742">
              <w:rPr>
                <w:noProof/>
                <w:webHidden/>
              </w:rPr>
              <w:fldChar w:fldCharType="end"/>
            </w:r>
          </w:hyperlink>
        </w:p>
        <w:p w14:paraId="0D5D3644" w14:textId="3EA7F78F" w:rsidR="004D5742" w:rsidRPr="004D5742" w:rsidRDefault="004D5742">
          <w:pPr>
            <w:pStyle w:val="TOC2"/>
            <w:rPr>
              <w:rFonts w:asciiTheme="minorHAnsi" w:eastAsiaTheme="minorEastAsia" w:hAnsiTheme="minorHAnsi" w:cstheme="minorBidi"/>
              <w:smallCaps w:val="0"/>
              <w:noProof/>
              <w:kern w:val="2"/>
              <w:sz w:val="21"/>
              <w:szCs w:val="22"/>
            </w:rPr>
          </w:pPr>
          <w:hyperlink w:anchor="_Toc213401145" w:history="1">
            <w:r w:rsidRPr="004D5742">
              <w:rPr>
                <w:rStyle w:val="affffa"/>
                <w:rFonts w:eastAsia="微软雅黑"/>
                <w:noProof/>
              </w:rPr>
              <w:t>3.3</w:t>
            </w:r>
            <w:r w:rsidRPr="004D5742">
              <w:rPr>
                <w:rStyle w:val="affffa"/>
                <w:rFonts w:eastAsia="微软雅黑"/>
                <w:noProof/>
              </w:rPr>
              <w:t>查阅情况</w:t>
            </w:r>
            <w:r w:rsidRPr="004D5742">
              <w:rPr>
                <w:noProof/>
                <w:webHidden/>
              </w:rPr>
              <w:tab/>
            </w:r>
            <w:r w:rsidRPr="004D5742">
              <w:rPr>
                <w:noProof/>
                <w:webHidden/>
              </w:rPr>
              <w:fldChar w:fldCharType="begin"/>
            </w:r>
            <w:r w:rsidRPr="004D5742">
              <w:rPr>
                <w:noProof/>
                <w:webHidden/>
              </w:rPr>
              <w:instrText xml:space="preserve"> PAGEREF _Toc213401145 \h </w:instrText>
            </w:r>
            <w:r w:rsidRPr="004D5742">
              <w:rPr>
                <w:noProof/>
                <w:webHidden/>
              </w:rPr>
            </w:r>
            <w:r w:rsidRPr="004D5742">
              <w:rPr>
                <w:noProof/>
                <w:webHidden/>
              </w:rPr>
              <w:fldChar w:fldCharType="separate"/>
            </w:r>
            <w:r w:rsidRPr="004D5742">
              <w:rPr>
                <w:noProof/>
                <w:webHidden/>
              </w:rPr>
              <w:t>20</w:t>
            </w:r>
            <w:r w:rsidRPr="004D5742">
              <w:rPr>
                <w:noProof/>
                <w:webHidden/>
              </w:rPr>
              <w:fldChar w:fldCharType="end"/>
            </w:r>
          </w:hyperlink>
        </w:p>
        <w:p w14:paraId="4BF79117" w14:textId="16920F60" w:rsidR="004D5742" w:rsidRPr="004D5742" w:rsidRDefault="004D5742">
          <w:pPr>
            <w:pStyle w:val="TOC2"/>
            <w:rPr>
              <w:rFonts w:asciiTheme="minorHAnsi" w:eastAsiaTheme="minorEastAsia" w:hAnsiTheme="minorHAnsi" w:cstheme="minorBidi"/>
              <w:smallCaps w:val="0"/>
              <w:noProof/>
              <w:kern w:val="2"/>
              <w:sz w:val="21"/>
              <w:szCs w:val="22"/>
            </w:rPr>
          </w:pPr>
          <w:hyperlink w:anchor="_Toc213401146" w:history="1">
            <w:r w:rsidRPr="004D5742">
              <w:rPr>
                <w:rStyle w:val="affffa"/>
                <w:rFonts w:eastAsia="微软雅黑"/>
                <w:noProof/>
              </w:rPr>
              <w:t>3.4</w:t>
            </w:r>
            <w:r w:rsidRPr="004D5742">
              <w:rPr>
                <w:rStyle w:val="affffa"/>
                <w:rFonts w:eastAsia="微软雅黑"/>
                <w:noProof/>
              </w:rPr>
              <w:t>公众提出意见情况</w:t>
            </w:r>
            <w:r w:rsidRPr="004D5742">
              <w:rPr>
                <w:noProof/>
                <w:webHidden/>
              </w:rPr>
              <w:tab/>
            </w:r>
            <w:r w:rsidRPr="004D5742">
              <w:rPr>
                <w:noProof/>
                <w:webHidden/>
              </w:rPr>
              <w:fldChar w:fldCharType="begin"/>
            </w:r>
            <w:r w:rsidRPr="004D5742">
              <w:rPr>
                <w:noProof/>
                <w:webHidden/>
              </w:rPr>
              <w:instrText xml:space="preserve"> PAGEREF _Toc213401146 \h </w:instrText>
            </w:r>
            <w:r w:rsidRPr="004D5742">
              <w:rPr>
                <w:noProof/>
                <w:webHidden/>
              </w:rPr>
            </w:r>
            <w:r w:rsidRPr="004D5742">
              <w:rPr>
                <w:noProof/>
                <w:webHidden/>
              </w:rPr>
              <w:fldChar w:fldCharType="separate"/>
            </w:r>
            <w:r w:rsidRPr="004D5742">
              <w:rPr>
                <w:noProof/>
                <w:webHidden/>
              </w:rPr>
              <w:t>20</w:t>
            </w:r>
            <w:r w:rsidRPr="004D5742">
              <w:rPr>
                <w:noProof/>
                <w:webHidden/>
              </w:rPr>
              <w:fldChar w:fldCharType="end"/>
            </w:r>
          </w:hyperlink>
        </w:p>
        <w:p w14:paraId="7385F6A5" w14:textId="0CEBF5A3" w:rsidR="004D5742" w:rsidRDefault="004D5742">
          <w:pPr>
            <w:pStyle w:val="TOC1"/>
            <w:rPr>
              <w:rFonts w:asciiTheme="minorHAnsi" w:eastAsiaTheme="minorEastAsia" w:hAnsiTheme="minorHAnsi" w:cstheme="minorBidi"/>
              <w:b w:val="0"/>
              <w:bCs w:val="0"/>
              <w:noProof/>
              <w:color w:val="auto"/>
              <w:kern w:val="2"/>
              <w:sz w:val="21"/>
              <w:szCs w:val="22"/>
            </w:rPr>
          </w:pPr>
          <w:hyperlink w:anchor="_Toc213401147" w:history="1">
            <w:r w:rsidRPr="008C7776">
              <w:rPr>
                <w:rStyle w:val="affffa"/>
                <w:rFonts w:eastAsia="微软雅黑"/>
                <w:noProof/>
              </w:rPr>
              <w:t xml:space="preserve">4 </w:t>
            </w:r>
            <w:r w:rsidRPr="008C7776">
              <w:rPr>
                <w:rStyle w:val="affffa"/>
                <w:rFonts w:eastAsia="微软雅黑"/>
                <w:noProof/>
              </w:rPr>
              <w:t>其他公众参与情况</w:t>
            </w:r>
            <w:r>
              <w:rPr>
                <w:noProof/>
                <w:webHidden/>
              </w:rPr>
              <w:tab/>
            </w:r>
            <w:r>
              <w:rPr>
                <w:noProof/>
                <w:webHidden/>
              </w:rPr>
              <w:fldChar w:fldCharType="begin"/>
            </w:r>
            <w:r>
              <w:rPr>
                <w:noProof/>
                <w:webHidden/>
              </w:rPr>
              <w:instrText xml:space="preserve"> PAGEREF _Toc213401147 \h </w:instrText>
            </w:r>
            <w:r>
              <w:rPr>
                <w:noProof/>
                <w:webHidden/>
              </w:rPr>
            </w:r>
            <w:r>
              <w:rPr>
                <w:noProof/>
                <w:webHidden/>
              </w:rPr>
              <w:fldChar w:fldCharType="separate"/>
            </w:r>
            <w:r>
              <w:rPr>
                <w:noProof/>
                <w:webHidden/>
              </w:rPr>
              <w:t>21</w:t>
            </w:r>
            <w:r>
              <w:rPr>
                <w:noProof/>
                <w:webHidden/>
              </w:rPr>
              <w:fldChar w:fldCharType="end"/>
            </w:r>
          </w:hyperlink>
        </w:p>
        <w:p w14:paraId="7554093B" w14:textId="239061AD" w:rsidR="004D5742" w:rsidRDefault="004D5742">
          <w:pPr>
            <w:pStyle w:val="TOC1"/>
            <w:rPr>
              <w:rFonts w:asciiTheme="minorHAnsi" w:eastAsiaTheme="minorEastAsia" w:hAnsiTheme="minorHAnsi" w:cstheme="minorBidi"/>
              <w:b w:val="0"/>
              <w:bCs w:val="0"/>
              <w:noProof/>
              <w:color w:val="auto"/>
              <w:kern w:val="2"/>
              <w:sz w:val="21"/>
              <w:szCs w:val="22"/>
            </w:rPr>
          </w:pPr>
          <w:hyperlink w:anchor="_Toc213401148" w:history="1">
            <w:r w:rsidRPr="008C7776">
              <w:rPr>
                <w:rStyle w:val="affffa"/>
                <w:rFonts w:eastAsia="微软雅黑"/>
                <w:noProof/>
              </w:rPr>
              <w:t xml:space="preserve">5 </w:t>
            </w:r>
            <w:r w:rsidRPr="008C7776">
              <w:rPr>
                <w:rStyle w:val="affffa"/>
                <w:rFonts w:eastAsia="微软雅黑"/>
                <w:noProof/>
              </w:rPr>
              <w:t>公众意见处理情况</w:t>
            </w:r>
            <w:r>
              <w:rPr>
                <w:noProof/>
                <w:webHidden/>
              </w:rPr>
              <w:tab/>
            </w:r>
            <w:r>
              <w:rPr>
                <w:noProof/>
                <w:webHidden/>
              </w:rPr>
              <w:fldChar w:fldCharType="begin"/>
            </w:r>
            <w:r>
              <w:rPr>
                <w:noProof/>
                <w:webHidden/>
              </w:rPr>
              <w:instrText xml:space="preserve"> PAGEREF _Toc213401148 \h </w:instrText>
            </w:r>
            <w:r>
              <w:rPr>
                <w:noProof/>
                <w:webHidden/>
              </w:rPr>
            </w:r>
            <w:r>
              <w:rPr>
                <w:noProof/>
                <w:webHidden/>
              </w:rPr>
              <w:fldChar w:fldCharType="separate"/>
            </w:r>
            <w:r>
              <w:rPr>
                <w:noProof/>
                <w:webHidden/>
              </w:rPr>
              <w:t>21</w:t>
            </w:r>
            <w:r>
              <w:rPr>
                <w:noProof/>
                <w:webHidden/>
              </w:rPr>
              <w:fldChar w:fldCharType="end"/>
            </w:r>
          </w:hyperlink>
        </w:p>
        <w:p w14:paraId="33F30EDA" w14:textId="137686D8" w:rsidR="004D5742" w:rsidRDefault="004D5742">
          <w:pPr>
            <w:pStyle w:val="TOC1"/>
            <w:rPr>
              <w:rFonts w:asciiTheme="minorHAnsi" w:eastAsiaTheme="minorEastAsia" w:hAnsiTheme="minorHAnsi" w:cstheme="minorBidi"/>
              <w:b w:val="0"/>
              <w:bCs w:val="0"/>
              <w:noProof/>
              <w:color w:val="auto"/>
              <w:kern w:val="2"/>
              <w:sz w:val="21"/>
              <w:szCs w:val="22"/>
            </w:rPr>
          </w:pPr>
          <w:hyperlink w:anchor="_Toc213401149" w:history="1">
            <w:r w:rsidRPr="008C7776">
              <w:rPr>
                <w:rStyle w:val="affffa"/>
                <w:rFonts w:eastAsia="微软雅黑"/>
                <w:noProof/>
              </w:rPr>
              <w:t xml:space="preserve">6 </w:t>
            </w:r>
            <w:r w:rsidRPr="008C7776">
              <w:rPr>
                <w:rStyle w:val="affffa"/>
                <w:rFonts w:eastAsia="微软雅黑"/>
                <w:noProof/>
              </w:rPr>
              <w:t>其他</w:t>
            </w:r>
            <w:r>
              <w:rPr>
                <w:noProof/>
                <w:webHidden/>
              </w:rPr>
              <w:tab/>
            </w:r>
            <w:r>
              <w:rPr>
                <w:noProof/>
                <w:webHidden/>
              </w:rPr>
              <w:fldChar w:fldCharType="begin"/>
            </w:r>
            <w:r>
              <w:rPr>
                <w:noProof/>
                <w:webHidden/>
              </w:rPr>
              <w:instrText xml:space="preserve"> PAGEREF _Toc213401149 \h </w:instrText>
            </w:r>
            <w:r>
              <w:rPr>
                <w:noProof/>
                <w:webHidden/>
              </w:rPr>
            </w:r>
            <w:r>
              <w:rPr>
                <w:noProof/>
                <w:webHidden/>
              </w:rPr>
              <w:fldChar w:fldCharType="separate"/>
            </w:r>
            <w:r>
              <w:rPr>
                <w:noProof/>
                <w:webHidden/>
              </w:rPr>
              <w:t>21</w:t>
            </w:r>
            <w:r>
              <w:rPr>
                <w:noProof/>
                <w:webHidden/>
              </w:rPr>
              <w:fldChar w:fldCharType="end"/>
            </w:r>
          </w:hyperlink>
        </w:p>
        <w:p w14:paraId="0E8D82C3" w14:textId="315330C4" w:rsidR="004D5742" w:rsidRDefault="004D5742">
          <w:pPr>
            <w:pStyle w:val="TOC1"/>
            <w:rPr>
              <w:rFonts w:asciiTheme="minorHAnsi" w:eastAsiaTheme="minorEastAsia" w:hAnsiTheme="minorHAnsi" w:cstheme="minorBidi"/>
              <w:b w:val="0"/>
              <w:bCs w:val="0"/>
              <w:noProof/>
              <w:color w:val="auto"/>
              <w:kern w:val="2"/>
              <w:sz w:val="21"/>
              <w:szCs w:val="22"/>
            </w:rPr>
          </w:pPr>
          <w:hyperlink w:anchor="_Toc213401150" w:history="1">
            <w:r w:rsidRPr="008C7776">
              <w:rPr>
                <w:rStyle w:val="affffa"/>
                <w:rFonts w:eastAsia="微软雅黑"/>
                <w:noProof/>
              </w:rPr>
              <w:t xml:space="preserve">7 </w:t>
            </w:r>
            <w:r w:rsidRPr="008C7776">
              <w:rPr>
                <w:rStyle w:val="affffa"/>
                <w:rFonts w:eastAsia="微软雅黑"/>
                <w:noProof/>
              </w:rPr>
              <w:t>诚信承诺</w:t>
            </w:r>
            <w:r>
              <w:rPr>
                <w:noProof/>
                <w:webHidden/>
              </w:rPr>
              <w:tab/>
            </w:r>
            <w:r>
              <w:rPr>
                <w:noProof/>
                <w:webHidden/>
              </w:rPr>
              <w:fldChar w:fldCharType="begin"/>
            </w:r>
            <w:r>
              <w:rPr>
                <w:noProof/>
                <w:webHidden/>
              </w:rPr>
              <w:instrText xml:space="preserve"> PAGEREF _Toc213401150 \h </w:instrText>
            </w:r>
            <w:r>
              <w:rPr>
                <w:noProof/>
                <w:webHidden/>
              </w:rPr>
            </w:r>
            <w:r>
              <w:rPr>
                <w:noProof/>
                <w:webHidden/>
              </w:rPr>
              <w:fldChar w:fldCharType="separate"/>
            </w:r>
            <w:r>
              <w:rPr>
                <w:noProof/>
                <w:webHidden/>
              </w:rPr>
              <w:t>21</w:t>
            </w:r>
            <w:r>
              <w:rPr>
                <w:noProof/>
                <w:webHidden/>
              </w:rPr>
              <w:fldChar w:fldCharType="end"/>
            </w:r>
          </w:hyperlink>
        </w:p>
        <w:p w14:paraId="727C3981" w14:textId="65DE23D7" w:rsidR="00A21EFE" w:rsidRPr="0068763F" w:rsidRDefault="007F5DD7">
          <w:pPr>
            <w:rPr>
              <w:szCs w:val="24"/>
            </w:rPr>
          </w:pPr>
          <w:r w:rsidRPr="0068763F">
            <w:rPr>
              <w:bCs/>
              <w:szCs w:val="24"/>
            </w:rPr>
            <w:fldChar w:fldCharType="end"/>
          </w:r>
        </w:p>
      </w:sdtContent>
    </w:sdt>
    <w:p w14:paraId="7DD19729" w14:textId="77777777" w:rsidR="00A21EFE" w:rsidRPr="0068763F" w:rsidRDefault="00A21EFE">
      <w:pPr>
        <w:widowControl/>
        <w:adjustRightInd/>
        <w:spacing w:line="360" w:lineRule="auto"/>
        <w:ind w:firstLine="480"/>
        <w:textAlignment w:val="auto"/>
        <w:rPr>
          <w:rStyle w:val="affffa"/>
          <w:rFonts w:eastAsiaTheme="minorEastAsia"/>
          <w:vanish/>
          <w:color w:val="auto"/>
          <w:szCs w:val="24"/>
        </w:rPr>
      </w:pPr>
    </w:p>
    <w:p w14:paraId="6CA0FB73" w14:textId="77777777" w:rsidR="00A21EFE" w:rsidRPr="0068763F" w:rsidRDefault="00A21EFE">
      <w:pPr>
        <w:widowControl/>
        <w:adjustRightInd/>
        <w:spacing w:line="360" w:lineRule="auto"/>
        <w:ind w:firstLine="480"/>
        <w:textAlignment w:val="auto"/>
        <w:rPr>
          <w:rFonts w:ascii="宋体" w:hAnsi="宋体" w:cs="宋体"/>
          <w:szCs w:val="24"/>
        </w:rPr>
        <w:sectPr w:rsidR="00A21EFE" w:rsidRPr="0068763F">
          <w:headerReference w:type="default" r:id="rId10"/>
          <w:footerReference w:type="default" r:id="rId11"/>
          <w:pgSz w:w="11907" w:h="16840"/>
          <w:pgMar w:top="1440" w:right="1440" w:bottom="1440" w:left="1440" w:header="851" w:footer="851" w:gutter="567"/>
          <w:pgNumType w:fmt="upperRoman" w:start="1"/>
          <w:cols w:space="425"/>
          <w:docGrid w:linePitch="326"/>
        </w:sectPr>
      </w:pPr>
    </w:p>
    <w:p w14:paraId="76DB58D8" w14:textId="77777777" w:rsidR="00A21EFE" w:rsidRPr="0068763F" w:rsidRDefault="007F5DD7">
      <w:pPr>
        <w:adjustRightInd/>
        <w:spacing w:line="360" w:lineRule="auto"/>
        <w:ind w:firstLine="560"/>
        <w:outlineLvl w:val="0"/>
        <w:rPr>
          <w:sz w:val="28"/>
          <w:szCs w:val="28"/>
        </w:rPr>
      </w:pPr>
      <w:bookmarkStart w:id="7" w:name="_Toc19915"/>
      <w:bookmarkStart w:id="8" w:name="_Toc213401130"/>
      <w:bookmarkEnd w:id="0"/>
      <w:bookmarkEnd w:id="1"/>
      <w:bookmarkEnd w:id="2"/>
      <w:bookmarkEnd w:id="3"/>
      <w:bookmarkEnd w:id="4"/>
      <w:bookmarkEnd w:id="5"/>
      <w:r w:rsidRPr="0068763F">
        <w:rPr>
          <w:rFonts w:eastAsia="微软雅黑"/>
          <w:b/>
          <w:bCs/>
          <w:sz w:val="28"/>
          <w:szCs w:val="28"/>
        </w:rPr>
        <w:lastRenderedPageBreak/>
        <w:t xml:space="preserve">1 </w:t>
      </w:r>
      <w:r w:rsidRPr="0068763F">
        <w:rPr>
          <w:rFonts w:eastAsia="微软雅黑"/>
          <w:b/>
          <w:bCs/>
          <w:sz w:val="28"/>
          <w:szCs w:val="28"/>
        </w:rPr>
        <w:t>概述</w:t>
      </w:r>
      <w:bookmarkEnd w:id="7"/>
      <w:bookmarkEnd w:id="8"/>
    </w:p>
    <w:p w14:paraId="57EC503A" w14:textId="598451B8" w:rsidR="00A21EFE" w:rsidRPr="0068763F" w:rsidRDefault="007F5DD7">
      <w:pPr>
        <w:adjustRightInd/>
        <w:spacing w:line="360" w:lineRule="auto"/>
        <w:jc w:val="both"/>
      </w:pPr>
      <w:r w:rsidRPr="0068763F">
        <w:rPr>
          <w:rFonts w:hint="eastAsia"/>
        </w:rPr>
        <w:t>为保障公众环境保护知情权、</w:t>
      </w:r>
      <w:r w:rsidRPr="0068763F">
        <w:t>参与权、表达权和监督权，依据生态环境部《环境影响评价公众参与办法》（生态环境部令第</w:t>
      </w:r>
      <w:r w:rsidRPr="0068763F">
        <w:t>4</w:t>
      </w:r>
      <w:r w:rsidRPr="0068763F">
        <w:t>号）相关规定，</w:t>
      </w:r>
      <w:r w:rsidR="00246C90" w:rsidRPr="0068763F">
        <w:rPr>
          <w:rFonts w:hint="eastAsia"/>
        </w:rPr>
        <w:t>复旦大学附属肿瘤医院福建医院项目二期（福建省肿瘤医院滨海院区一期）核技术利用项目</w:t>
      </w:r>
      <w:r w:rsidR="00386763" w:rsidRPr="0068763F">
        <w:rPr>
          <w:rFonts w:hint="eastAsia"/>
        </w:rPr>
        <w:t>在环境影响评价阶段开展公众参与工作。</w:t>
      </w:r>
    </w:p>
    <w:p w14:paraId="1FCEA15B" w14:textId="7C013FEB" w:rsidR="00A21EFE" w:rsidRPr="0068763F" w:rsidRDefault="00386763">
      <w:pPr>
        <w:adjustRightInd/>
        <w:spacing w:line="360" w:lineRule="auto"/>
        <w:jc w:val="both"/>
      </w:pPr>
      <w:r w:rsidRPr="0068763F">
        <w:t>2025</w:t>
      </w:r>
      <w:r w:rsidRPr="0068763F">
        <w:rPr>
          <w:rFonts w:hint="eastAsia"/>
        </w:rPr>
        <w:t>年</w:t>
      </w:r>
      <w:r w:rsidR="00246C90" w:rsidRPr="0068763F">
        <w:t>7</w:t>
      </w:r>
      <w:r w:rsidRPr="0068763F">
        <w:rPr>
          <w:rFonts w:hint="eastAsia"/>
        </w:rPr>
        <w:t>月</w:t>
      </w:r>
      <w:r w:rsidR="00246C90" w:rsidRPr="0068763F">
        <w:t>4</w:t>
      </w:r>
      <w:r w:rsidRPr="0068763F">
        <w:rPr>
          <w:rFonts w:hint="eastAsia"/>
        </w:rPr>
        <w:t>日，建设单位委托中</w:t>
      </w:r>
      <w:proofErr w:type="gramStart"/>
      <w:r w:rsidRPr="0068763F">
        <w:rPr>
          <w:rFonts w:hint="eastAsia"/>
        </w:rPr>
        <w:t>辐</w:t>
      </w:r>
      <w:proofErr w:type="gramEnd"/>
      <w:r w:rsidRPr="0068763F">
        <w:rPr>
          <w:rFonts w:hint="eastAsia"/>
        </w:rPr>
        <w:t>环境科技有限公司开展本工程环境影响评价工作。</w:t>
      </w:r>
    </w:p>
    <w:p w14:paraId="5510E332" w14:textId="324BB17B" w:rsidR="00A21EFE" w:rsidRPr="0068763F" w:rsidRDefault="00386763">
      <w:pPr>
        <w:adjustRightInd/>
        <w:spacing w:line="360" w:lineRule="auto"/>
        <w:jc w:val="both"/>
      </w:pPr>
      <w:r w:rsidRPr="0068763F">
        <w:rPr>
          <w:rFonts w:hint="eastAsia"/>
        </w:rPr>
        <w:t>委托函下达后</w:t>
      </w:r>
      <w:r w:rsidRPr="0068763F">
        <w:t>7</w:t>
      </w:r>
      <w:r w:rsidRPr="0068763F">
        <w:rPr>
          <w:rFonts w:hint="eastAsia"/>
        </w:rPr>
        <w:t>个工作日内，</w:t>
      </w:r>
      <w:r w:rsidRPr="0068763F">
        <w:rPr>
          <w:rFonts w:hAnsi="宋体" w:hint="eastAsia"/>
          <w:szCs w:val="24"/>
        </w:rPr>
        <w:t>按照</w:t>
      </w:r>
      <w:r w:rsidRPr="0068763F">
        <w:rPr>
          <w:rFonts w:hint="eastAsia"/>
        </w:rPr>
        <w:t>《环境影响评价公众参与办法》（生态环境部令第</w:t>
      </w:r>
      <w:r w:rsidRPr="0068763F">
        <w:t>4</w:t>
      </w:r>
      <w:r w:rsidRPr="0068763F">
        <w:rPr>
          <w:rFonts w:hint="eastAsia"/>
        </w:rPr>
        <w:t>号）相关规定，建设单位于</w:t>
      </w:r>
      <w:r w:rsidRPr="0068763F">
        <w:t>2025</w:t>
      </w:r>
      <w:r w:rsidRPr="0068763F">
        <w:rPr>
          <w:rFonts w:hint="eastAsia"/>
        </w:rPr>
        <w:t>年</w:t>
      </w:r>
      <w:r w:rsidR="00246C90" w:rsidRPr="0068763F">
        <w:t>7</w:t>
      </w:r>
      <w:r w:rsidRPr="0068763F">
        <w:rPr>
          <w:rFonts w:hint="eastAsia"/>
        </w:rPr>
        <w:t>月</w:t>
      </w:r>
      <w:r w:rsidR="00246C90" w:rsidRPr="0068763F">
        <w:t>4</w:t>
      </w:r>
      <w:r w:rsidRPr="0068763F">
        <w:rPr>
          <w:rFonts w:hint="eastAsia"/>
        </w:rPr>
        <w:t>日起通过网络平台进行了首次环境影响评价信息公开。</w:t>
      </w:r>
    </w:p>
    <w:p w14:paraId="03E8C56B" w14:textId="56C14F8C" w:rsidR="00A21EFE" w:rsidRPr="0068763F" w:rsidRDefault="00386763">
      <w:pPr>
        <w:adjustRightInd/>
        <w:spacing w:line="360" w:lineRule="auto"/>
        <w:jc w:val="both"/>
      </w:pPr>
      <w:r w:rsidRPr="0068763F">
        <w:rPr>
          <w:rFonts w:hAnsi="宋体" w:hint="eastAsia"/>
          <w:szCs w:val="24"/>
        </w:rPr>
        <w:t>在建设项目环境影响报告书征求意见稿形成后，按照</w:t>
      </w:r>
      <w:r w:rsidRPr="0068763F">
        <w:rPr>
          <w:rFonts w:hint="eastAsia"/>
        </w:rPr>
        <w:t>《</w:t>
      </w:r>
      <w:bookmarkStart w:id="9" w:name="OLE_LINK1"/>
      <w:r w:rsidRPr="0068763F">
        <w:rPr>
          <w:rFonts w:hint="eastAsia"/>
        </w:rPr>
        <w:t>环境影响评价公众参与办法</w:t>
      </w:r>
      <w:bookmarkEnd w:id="9"/>
      <w:r w:rsidRPr="0068763F">
        <w:rPr>
          <w:rFonts w:hint="eastAsia"/>
        </w:rPr>
        <w:t>》（生态环境部令第</w:t>
      </w:r>
      <w:r w:rsidRPr="0068763F">
        <w:t>4</w:t>
      </w:r>
      <w:r w:rsidRPr="0068763F">
        <w:rPr>
          <w:rFonts w:hint="eastAsia"/>
        </w:rPr>
        <w:t>号）相关规定，建设单位于</w:t>
      </w:r>
      <w:r w:rsidRPr="0068763F">
        <w:t>2025</w:t>
      </w:r>
      <w:r w:rsidRPr="0068763F">
        <w:rPr>
          <w:rFonts w:hint="eastAsia"/>
        </w:rPr>
        <w:t>年</w:t>
      </w:r>
      <w:r w:rsidR="00647416" w:rsidRPr="0068763F">
        <w:t>10</w:t>
      </w:r>
      <w:r w:rsidRPr="0068763F">
        <w:rPr>
          <w:rFonts w:hint="eastAsia"/>
        </w:rPr>
        <w:t>月</w:t>
      </w:r>
      <w:r w:rsidRPr="0068763F">
        <w:t>1</w:t>
      </w:r>
      <w:r w:rsidR="00647416" w:rsidRPr="0068763F">
        <w:t>3</w:t>
      </w:r>
      <w:r w:rsidRPr="0068763F">
        <w:rPr>
          <w:rFonts w:hint="eastAsia"/>
        </w:rPr>
        <w:t>日起通过网络平台、</w:t>
      </w:r>
      <w:r w:rsidRPr="0068763F">
        <w:t>2</w:t>
      </w:r>
      <w:r w:rsidRPr="0068763F">
        <w:rPr>
          <w:rFonts w:hint="eastAsia"/>
        </w:rPr>
        <w:t>次报纸公示、张贴公告三种方式</w:t>
      </w:r>
      <w:r w:rsidRPr="0068763F">
        <w:rPr>
          <w:rFonts w:hAnsi="宋体" w:hint="eastAsia"/>
          <w:szCs w:val="24"/>
        </w:rPr>
        <w:t>进行了信息公开，</w:t>
      </w:r>
      <w:r w:rsidRPr="0068763F">
        <w:rPr>
          <w:rFonts w:hint="eastAsia"/>
        </w:rPr>
        <w:t>公示时限均不少于</w:t>
      </w:r>
      <w:r w:rsidRPr="0068763F">
        <w:t>10</w:t>
      </w:r>
      <w:r w:rsidRPr="0068763F">
        <w:rPr>
          <w:rFonts w:hint="eastAsia"/>
        </w:rPr>
        <w:t>个工作日</w:t>
      </w:r>
      <w:r w:rsidRPr="0068763F">
        <w:rPr>
          <w:rFonts w:hAnsi="宋体" w:hint="eastAsia"/>
          <w:szCs w:val="24"/>
        </w:rPr>
        <w:t>。</w:t>
      </w:r>
    </w:p>
    <w:p w14:paraId="13EA3B98" w14:textId="77777777" w:rsidR="00A21EFE" w:rsidRPr="0068763F" w:rsidRDefault="007F5DD7">
      <w:pPr>
        <w:snapToGrid w:val="0"/>
        <w:spacing w:line="360" w:lineRule="auto"/>
        <w:ind w:firstLineChars="200" w:firstLine="480"/>
        <w:jc w:val="both"/>
        <w:rPr>
          <w:szCs w:val="24"/>
        </w:rPr>
      </w:pPr>
      <w:r w:rsidRPr="0068763F">
        <w:rPr>
          <w:szCs w:val="24"/>
        </w:rPr>
        <w:t>环境影响评价信息发布后，</w:t>
      </w:r>
      <w:proofErr w:type="gramStart"/>
      <w:r w:rsidRPr="0068763F">
        <w:rPr>
          <w:szCs w:val="24"/>
        </w:rPr>
        <w:t>至意见</w:t>
      </w:r>
      <w:proofErr w:type="gramEnd"/>
      <w:r w:rsidRPr="0068763F">
        <w:rPr>
          <w:szCs w:val="24"/>
        </w:rPr>
        <w:t>反馈截止日期，未收到与本项目环境影响和环境保护措施有关的建议和意见。</w:t>
      </w:r>
    </w:p>
    <w:p w14:paraId="1BFCDFA8" w14:textId="77777777" w:rsidR="00A21EFE" w:rsidRPr="0068763F" w:rsidRDefault="007F5DD7">
      <w:pPr>
        <w:snapToGrid w:val="0"/>
        <w:spacing w:line="360" w:lineRule="auto"/>
        <w:ind w:firstLineChars="200" w:firstLine="480"/>
        <w:jc w:val="both"/>
      </w:pPr>
      <w:r w:rsidRPr="0068763F">
        <w:rPr>
          <w:szCs w:val="24"/>
        </w:rPr>
        <w:t>本工程严格按照《中华人民共和国环境影响评价法》及《环境影响评价公众参与办法》（</w:t>
      </w:r>
      <w:r w:rsidRPr="0068763F">
        <w:t>生态环境部令第</w:t>
      </w:r>
      <w:r w:rsidRPr="0068763F">
        <w:t>4</w:t>
      </w:r>
      <w:r w:rsidRPr="0068763F">
        <w:t>号</w:t>
      </w:r>
      <w:r w:rsidRPr="0068763F">
        <w:rPr>
          <w:szCs w:val="24"/>
        </w:rPr>
        <w:t>）的相关规定开展了建设项目环境影响评价公众参与，过程合法合</w:t>
      </w:r>
      <w:proofErr w:type="gramStart"/>
      <w:r w:rsidRPr="0068763F">
        <w:rPr>
          <w:szCs w:val="24"/>
        </w:rPr>
        <w:t>规</w:t>
      </w:r>
      <w:proofErr w:type="gramEnd"/>
      <w:r w:rsidRPr="0068763F">
        <w:rPr>
          <w:szCs w:val="24"/>
        </w:rPr>
        <w:t>，并结合《关于发布</w:t>
      </w:r>
      <w:r w:rsidRPr="0068763F">
        <w:rPr>
          <w:szCs w:val="24"/>
        </w:rPr>
        <w:t>&lt;</w:t>
      </w:r>
      <w:r w:rsidRPr="0068763F">
        <w:rPr>
          <w:szCs w:val="24"/>
        </w:rPr>
        <w:t>环境影响评价公众参与办法</w:t>
      </w:r>
      <w:r w:rsidRPr="0068763F">
        <w:rPr>
          <w:szCs w:val="24"/>
        </w:rPr>
        <w:t>&gt;</w:t>
      </w:r>
      <w:r w:rsidRPr="0068763F">
        <w:rPr>
          <w:szCs w:val="24"/>
        </w:rPr>
        <w:t>配套文件的公告》（公告</w:t>
      </w:r>
      <w:r w:rsidRPr="0068763F">
        <w:rPr>
          <w:szCs w:val="24"/>
        </w:rPr>
        <w:t>2018</w:t>
      </w:r>
      <w:r w:rsidRPr="0068763F">
        <w:rPr>
          <w:szCs w:val="24"/>
        </w:rPr>
        <w:t>年第</w:t>
      </w:r>
      <w:r w:rsidRPr="0068763F">
        <w:rPr>
          <w:szCs w:val="24"/>
        </w:rPr>
        <w:t>48</w:t>
      </w:r>
      <w:r w:rsidRPr="0068763F">
        <w:rPr>
          <w:szCs w:val="24"/>
        </w:rPr>
        <w:t>号）中关于建设项目环境影响评价公众参与说明格式要求编制了本工程环境影响报告书公众参与说明。</w:t>
      </w:r>
    </w:p>
    <w:p w14:paraId="4F1CF4AA" w14:textId="77777777" w:rsidR="00A21EFE" w:rsidRPr="0068763F" w:rsidRDefault="00A21EFE">
      <w:pPr>
        <w:adjustRightInd/>
        <w:spacing w:line="360" w:lineRule="auto"/>
      </w:pPr>
    </w:p>
    <w:p w14:paraId="24E30649" w14:textId="77777777" w:rsidR="00A21EFE" w:rsidRPr="0068763F" w:rsidRDefault="00A21EFE">
      <w:pPr>
        <w:adjustRightInd/>
        <w:spacing w:line="360" w:lineRule="auto"/>
      </w:pPr>
    </w:p>
    <w:p w14:paraId="3474E0E8" w14:textId="77777777" w:rsidR="00A21EFE" w:rsidRPr="0068763F" w:rsidRDefault="00A21EFE">
      <w:pPr>
        <w:adjustRightInd/>
        <w:spacing w:line="360" w:lineRule="auto"/>
      </w:pPr>
    </w:p>
    <w:p w14:paraId="02E4FB94" w14:textId="77777777" w:rsidR="00A21EFE" w:rsidRPr="0068763F" w:rsidRDefault="00A21EFE">
      <w:pPr>
        <w:adjustRightInd/>
        <w:spacing w:line="360" w:lineRule="auto"/>
      </w:pPr>
    </w:p>
    <w:p w14:paraId="25940155" w14:textId="77777777" w:rsidR="00A21EFE" w:rsidRPr="0068763F" w:rsidRDefault="00A21EFE">
      <w:pPr>
        <w:adjustRightInd/>
        <w:spacing w:line="360" w:lineRule="auto"/>
      </w:pPr>
    </w:p>
    <w:p w14:paraId="3A03E5EF" w14:textId="77777777" w:rsidR="00A21EFE" w:rsidRPr="0068763F" w:rsidRDefault="00A21EFE">
      <w:pPr>
        <w:adjustRightInd/>
        <w:spacing w:line="360" w:lineRule="auto"/>
        <w:ind w:firstLine="480"/>
        <w:outlineLvl w:val="0"/>
        <w:rPr>
          <w:rFonts w:eastAsia="微软雅黑"/>
          <w:b/>
          <w:bCs/>
          <w:szCs w:val="24"/>
        </w:rPr>
      </w:pPr>
    </w:p>
    <w:p w14:paraId="4298DA51" w14:textId="77777777" w:rsidR="00A21EFE" w:rsidRPr="0068763F" w:rsidRDefault="00A21EFE">
      <w:pPr>
        <w:rPr>
          <w:rFonts w:eastAsia="微软雅黑"/>
          <w:szCs w:val="24"/>
        </w:rPr>
      </w:pPr>
    </w:p>
    <w:p w14:paraId="7CFC1CC1" w14:textId="77777777" w:rsidR="00A21EFE" w:rsidRPr="0068763F" w:rsidRDefault="007F5DD7">
      <w:pPr>
        <w:tabs>
          <w:tab w:val="left" w:pos="3165"/>
        </w:tabs>
        <w:adjustRightInd/>
        <w:spacing w:line="360" w:lineRule="auto"/>
        <w:ind w:firstLine="480"/>
        <w:outlineLvl w:val="0"/>
        <w:rPr>
          <w:rFonts w:eastAsia="微软雅黑"/>
          <w:szCs w:val="24"/>
        </w:rPr>
      </w:pPr>
      <w:r w:rsidRPr="0068763F">
        <w:rPr>
          <w:rFonts w:eastAsia="微软雅黑"/>
          <w:szCs w:val="24"/>
        </w:rPr>
        <w:tab/>
      </w:r>
    </w:p>
    <w:p w14:paraId="6EE81551" w14:textId="77777777" w:rsidR="00A21EFE" w:rsidRPr="0068763F" w:rsidRDefault="00A21EFE">
      <w:pPr>
        <w:adjustRightInd/>
        <w:spacing w:line="360" w:lineRule="auto"/>
        <w:ind w:firstLine="480"/>
        <w:outlineLvl w:val="0"/>
        <w:rPr>
          <w:rFonts w:eastAsia="微软雅黑"/>
          <w:szCs w:val="24"/>
        </w:rPr>
      </w:pPr>
    </w:p>
    <w:p w14:paraId="5886B258" w14:textId="77777777" w:rsidR="00A21EFE" w:rsidRPr="0068763F" w:rsidRDefault="007F5DD7">
      <w:pPr>
        <w:adjustRightInd/>
        <w:spacing w:line="360" w:lineRule="auto"/>
        <w:ind w:firstLine="480"/>
        <w:outlineLvl w:val="0"/>
        <w:rPr>
          <w:rFonts w:eastAsia="微软雅黑"/>
          <w:b/>
          <w:bCs/>
          <w:sz w:val="28"/>
          <w:szCs w:val="28"/>
        </w:rPr>
      </w:pPr>
      <w:r w:rsidRPr="0068763F">
        <w:rPr>
          <w:rFonts w:eastAsia="微软雅黑"/>
          <w:szCs w:val="24"/>
        </w:rPr>
        <w:br w:type="page"/>
      </w:r>
      <w:bookmarkStart w:id="10" w:name="_Toc24934"/>
      <w:bookmarkStart w:id="11" w:name="_Toc213401131"/>
      <w:r w:rsidRPr="0068763F">
        <w:rPr>
          <w:rFonts w:eastAsia="微软雅黑"/>
          <w:b/>
          <w:bCs/>
          <w:sz w:val="28"/>
          <w:szCs w:val="28"/>
        </w:rPr>
        <w:lastRenderedPageBreak/>
        <w:t xml:space="preserve">2 </w:t>
      </w:r>
      <w:r w:rsidRPr="0068763F">
        <w:rPr>
          <w:rFonts w:eastAsia="微软雅黑"/>
          <w:b/>
          <w:bCs/>
          <w:sz w:val="28"/>
          <w:szCs w:val="28"/>
        </w:rPr>
        <w:t>首次环境影响评价信息公开情况</w:t>
      </w:r>
      <w:bookmarkEnd w:id="10"/>
      <w:bookmarkEnd w:id="11"/>
      <w:r w:rsidRPr="0068763F">
        <w:rPr>
          <w:rFonts w:eastAsia="微软雅黑"/>
          <w:b/>
          <w:bCs/>
          <w:sz w:val="28"/>
          <w:szCs w:val="28"/>
        </w:rPr>
        <w:t xml:space="preserve"> </w:t>
      </w:r>
    </w:p>
    <w:p w14:paraId="4274C5CA" w14:textId="77777777" w:rsidR="00A21EFE" w:rsidRPr="0068763F" w:rsidRDefault="007F5DD7">
      <w:pPr>
        <w:widowControl/>
        <w:shd w:val="clear" w:color="auto" w:fill="FFFFFF"/>
        <w:adjustRightInd/>
        <w:spacing w:line="360" w:lineRule="auto"/>
        <w:ind w:firstLine="480"/>
        <w:outlineLvl w:val="1"/>
        <w:rPr>
          <w:rFonts w:eastAsia="微软雅黑"/>
          <w:szCs w:val="24"/>
        </w:rPr>
      </w:pPr>
      <w:bookmarkStart w:id="12" w:name="_Toc26224"/>
      <w:bookmarkStart w:id="13" w:name="_Toc213401132"/>
      <w:r w:rsidRPr="0068763F">
        <w:rPr>
          <w:rFonts w:eastAsia="微软雅黑"/>
          <w:b/>
          <w:bCs/>
          <w:szCs w:val="24"/>
        </w:rPr>
        <w:t xml:space="preserve">2.1 </w:t>
      </w:r>
      <w:r w:rsidRPr="0068763F">
        <w:rPr>
          <w:rFonts w:eastAsia="微软雅黑"/>
          <w:b/>
          <w:bCs/>
          <w:szCs w:val="24"/>
        </w:rPr>
        <w:t>公开内容及日期</w:t>
      </w:r>
      <w:bookmarkEnd w:id="12"/>
      <w:bookmarkEnd w:id="13"/>
      <w:r w:rsidRPr="0068763F">
        <w:rPr>
          <w:rFonts w:eastAsia="微软雅黑"/>
          <w:b/>
          <w:bCs/>
          <w:szCs w:val="24"/>
        </w:rPr>
        <w:t xml:space="preserve"> </w:t>
      </w:r>
    </w:p>
    <w:p w14:paraId="14D4BED6" w14:textId="7832F39D" w:rsidR="00A21EFE" w:rsidRPr="0068763F" w:rsidRDefault="00386763" w:rsidP="00246C90">
      <w:pPr>
        <w:adjustRightInd/>
        <w:spacing w:line="360" w:lineRule="auto"/>
        <w:jc w:val="both"/>
      </w:pPr>
      <w:r w:rsidRPr="0068763F">
        <w:t>2025</w:t>
      </w:r>
      <w:r w:rsidRPr="0068763F">
        <w:rPr>
          <w:rFonts w:hint="eastAsia"/>
        </w:rPr>
        <w:t>年</w:t>
      </w:r>
      <w:r w:rsidR="00246C90" w:rsidRPr="0068763F">
        <w:t>7</w:t>
      </w:r>
      <w:r w:rsidRPr="0068763F">
        <w:rPr>
          <w:rFonts w:hint="eastAsia"/>
        </w:rPr>
        <w:t>月</w:t>
      </w:r>
      <w:r w:rsidR="00246C90" w:rsidRPr="0068763F">
        <w:t>4</w:t>
      </w:r>
      <w:r w:rsidRPr="0068763F">
        <w:rPr>
          <w:rFonts w:hint="eastAsia"/>
        </w:rPr>
        <w:t>日，建设单位委托中</w:t>
      </w:r>
      <w:proofErr w:type="gramStart"/>
      <w:r w:rsidRPr="0068763F">
        <w:rPr>
          <w:rFonts w:hint="eastAsia"/>
        </w:rPr>
        <w:t>辐</w:t>
      </w:r>
      <w:proofErr w:type="gramEnd"/>
      <w:r w:rsidRPr="0068763F">
        <w:rPr>
          <w:rFonts w:hint="eastAsia"/>
        </w:rPr>
        <w:t>环境科技有限公司负责本工程环境影响报告书的编制工作。委托函下达后，根据《环境影响评价公众参与办法》（生态环境部令第</w:t>
      </w:r>
      <w:r w:rsidRPr="0068763F">
        <w:t>4</w:t>
      </w:r>
      <w:r w:rsidRPr="0068763F">
        <w:rPr>
          <w:rFonts w:hint="eastAsia"/>
        </w:rPr>
        <w:t>号）相关规定，建设单位于</w:t>
      </w:r>
      <w:r w:rsidRPr="0068763F">
        <w:t>2025</w:t>
      </w:r>
      <w:r w:rsidRPr="0068763F">
        <w:rPr>
          <w:rFonts w:hint="eastAsia"/>
        </w:rPr>
        <w:t>年</w:t>
      </w:r>
      <w:r w:rsidR="00246C90" w:rsidRPr="0068763F">
        <w:t>7</w:t>
      </w:r>
      <w:r w:rsidRPr="0068763F">
        <w:rPr>
          <w:rFonts w:hint="eastAsia"/>
        </w:rPr>
        <w:t>月</w:t>
      </w:r>
      <w:r w:rsidR="00246C90" w:rsidRPr="0068763F">
        <w:t>4</w:t>
      </w:r>
      <w:r w:rsidRPr="0068763F">
        <w:rPr>
          <w:rFonts w:hint="eastAsia"/>
        </w:rPr>
        <w:t>日在“</w:t>
      </w:r>
      <w:r w:rsidR="00246C90" w:rsidRPr="0068763F">
        <w:rPr>
          <w:rFonts w:hint="eastAsia"/>
        </w:rPr>
        <w:t>福建省肿瘤医院</w:t>
      </w:r>
      <w:r w:rsidRPr="0068763F">
        <w:rPr>
          <w:rFonts w:hint="eastAsia"/>
        </w:rPr>
        <w:t>官网”上发布了《</w:t>
      </w:r>
      <w:r w:rsidR="00246C90" w:rsidRPr="0068763F">
        <w:rPr>
          <w:rFonts w:hint="eastAsia"/>
        </w:rPr>
        <w:t>复旦大学附属肿瘤医院福建医院项目二期（福建省肿瘤医院滨海院区一期）核技术利用项目</w:t>
      </w:r>
      <w:r w:rsidRPr="0068763F">
        <w:rPr>
          <w:rFonts w:hint="eastAsia"/>
        </w:rPr>
        <w:t>环境影响评价第一次公示》。</w:t>
      </w:r>
    </w:p>
    <w:p w14:paraId="40A9D329" w14:textId="77777777" w:rsidR="00A21EFE" w:rsidRPr="0068763F" w:rsidRDefault="007F5DD7">
      <w:pPr>
        <w:adjustRightInd/>
        <w:spacing w:line="360" w:lineRule="auto"/>
      </w:pPr>
      <w:r w:rsidRPr="0068763F">
        <w:t>公示内容如下：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0"/>
      </w:tblGrid>
      <w:tr w:rsidR="0068763F" w:rsidRPr="0068763F" w14:paraId="7882AAB3" w14:textId="77777777" w:rsidTr="00386763">
        <w:trPr>
          <w:trHeight w:val="5229"/>
          <w:jc w:val="center"/>
        </w:trPr>
        <w:tc>
          <w:tcPr>
            <w:tcW w:w="8450" w:type="dxa"/>
            <w:shd w:val="clear" w:color="auto" w:fill="auto"/>
          </w:tcPr>
          <w:p w14:paraId="495D637C" w14:textId="77777777" w:rsidR="00246C90" w:rsidRPr="0068763F" w:rsidRDefault="00246C90" w:rsidP="00386763">
            <w:pPr>
              <w:spacing w:beforeLines="50" w:before="120" w:line="240" w:lineRule="auto"/>
              <w:ind w:firstLine="643"/>
              <w:jc w:val="center"/>
              <w:rPr>
                <w:b/>
                <w:sz w:val="32"/>
                <w:szCs w:val="32"/>
              </w:rPr>
            </w:pPr>
            <w:bookmarkStart w:id="14" w:name="_Hlk209184246"/>
            <w:r w:rsidRPr="0068763F">
              <w:rPr>
                <w:rFonts w:hint="eastAsia"/>
                <w:b/>
                <w:sz w:val="32"/>
                <w:szCs w:val="32"/>
              </w:rPr>
              <w:t>复旦大学附属肿瘤医院福建医院项目二期（福建省肿瘤医院滨海院区一期）</w:t>
            </w:r>
            <w:bookmarkStart w:id="15" w:name="_Hlk209184294"/>
            <w:bookmarkEnd w:id="14"/>
            <w:r w:rsidRPr="0068763F">
              <w:rPr>
                <w:rFonts w:hint="eastAsia"/>
                <w:b/>
                <w:sz w:val="32"/>
                <w:szCs w:val="32"/>
              </w:rPr>
              <w:t>核技术利用项目</w:t>
            </w:r>
          </w:p>
          <w:bookmarkEnd w:id="15"/>
          <w:p w14:paraId="561D4C40" w14:textId="63D3A492" w:rsidR="00386763" w:rsidRPr="0068763F" w:rsidRDefault="00386763" w:rsidP="00386763">
            <w:pPr>
              <w:spacing w:beforeLines="50" w:before="120" w:line="240" w:lineRule="auto"/>
              <w:ind w:firstLine="643"/>
              <w:jc w:val="center"/>
              <w:rPr>
                <w:b/>
                <w:sz w:val="32"/>
                <w:szCs w:val="32"/>
              </w:rPr>
            </w:pPr>
            <w:r w:rsidRPr="0068763F">
              <w:rPr>
                <w:rFonts w:hint="eastAsia"/>
                <w:b/>
                <w:sz w:val="32"/>
                <w:szCs w:val="32"/>
              </w:rPr>
              <w:t>环境影响评价信息第一次公示</w:t>
            </w:r>
          </w:p>
          <w:p w14:paraId="3D032930" w14:textId="77777777" w:rsidR="00386763" w:rsidRPr="0068763F" w:rsidRDefault="00386763" w:rsidP="00386763">
            <w:pPr>
              <w:spacing w:line="360" w:lineRule="auto"/>
              <w:ind w:firstLineChars="200" w:firstLine="480"/>
              <w:rPr>
                <w:szCs w:val="24"/>
              </w:rPr>
            </w:pPr>
            <w:r w:rsidRPr="0068763F">
              <w:rPr>
                <w:rFonts w:hint="eastAsia"/>
                <w:szCs w:val="24"/>
              </w:rPr>
              <w:t>为保障公众环境保护知情权、参与权、表达权和监督权，依据《环境影响评价公众参与办法》（生态环境部令第</w:t>
            </w:r>
            <w:r w:rsidRPr="0068763F">
              <w:rPr>
                <w:szCs w:val="24"/>
              </w:rPr>
              <w:t>4</w:t>
            </w:r>
            <w:r w:rsidRPr="0068763F">
              <w:rPr>
                <w:rFonts w:hint="eastAsia"/>
                <w:szCs w:val="24"/>
              </w:rPr>
              <w:t>号），现公开下列信息，征求与该建设项目环境影响有关的意见。</w:t>
            </w:r>
          </w:p>
          <w:p w14:paraId="3D4FEC88" w14:textId="77777777" w:rsidR="00386763" w:rsidRPr="0068763F" w:rsidRDefault="00386763" w:rsidP="00386763">
            <w:pPr>
              <w:spacing w:line="360" w:lineRule="auto"/>
              <w:ind w:firstLine="482"/>
              <w:outlineLvl w:val="0"/>
              <w:rPr>
                <w:b/>
                <w:szCs w:val="24"/>
              </w:rPr>
            </w:pPr>
            <w:bookmarkStart w:id="16" w:name="_Toc213401133"/>
            <w:r w:rsidRPr="0068763F">
              <w:rPr>
                <w:rFonts w:hint="eastAsia"/>
                <w:b/>
                <w:szCs w:val="24"/>
              </w:rPr>
              <w:t>一、建设项目名称、选址选线、建设内容等基本情况</w:t>
            </w:r>
            <w:bookmarkEnd w:id="16"/>
          </w:p>
          <w:p w14:paraId="3E31EBEE" w14:textId="77777777" w:rsidR="00386763" w:rsidRPr="0068763F" w:rsidRDefault="00386763" w:rsidP="00386763">
            <w:pPr>
              <w:spacing w:line="360" w:lineRule="auto"/>
              <w:ind w:firstLineChars="200" w:firstLine="480"/>
              <w:outlineLvl w:val="0"/>
              <w:rPr>
                <w:szCs w:val="24"/>
              </w:rPr>
            </w:pPr>
            <w:bookmarkStart w:id="17" w:name="_Toc213401134"/>
            <w:r w:rsidRPr="0068763F">
              <w:rPr>
                <w:rFonts w:hint="eastAsia"/>
                <w:szCs w:val="24"/>
              </w:rPr>
              <w:t>（一）建设项目名称</w:t>
            </w:r>
            <w:bookmarkEnd w:id="17"/>
          </w:p>
          <w:p w14:paraId="1C34F117" w14:textId="3B2BE4A5" w:rsidR="00386763" w:rsidRPr="0068763F" w:rsidRDefault="00246C90" w:rsidP="00386763">
            <w:pPr>
              <w:spacing w:line="360" w:lineRule="auto"/>
              <w:ind w:firstLineChars="200" w:firstLine="480"/>
              <w:outlineLvl w:val="0"/>
              <w:rPr>
                <w:rFonts w:eastAsiaTheme="minorEastAsia"/>
                <w:szCs w:val="24"/>
              </w:rPr>
            </w:pPr>
            <w:bookmarkStart w:id="18" w:name="_Toc213401135"/>
            <w:r w:rsidRPr="0068763F">
              <w:rPr>
                <w:rFonts w:hint="eastAsia"/>
                <w:szCs w:val="24"/>
              </w:rPr>
              <w:t>复旦大学附属肿瘤医院福建医院项目二期（福建省肿瘤医院滨海院区一期）核技术利用项目</w:t>
            </w:r>
            <w:bookmarkEnd w:id="18"/>
          </w:p>
          <w:p w14:paraId="2F31694E" w14:textId="77777777" w:rsidR="00246C90" w:rsidRPr="0068763F" w:rsidRDefault="00246C90" w:rsidP="00246C90">
            <w:pPr>
              <w:widowControl/>
              <w:spacing w:line="360" w:lineRule="auto"/>
              <w:ind w:firstLineChars="200" w:firstLine="480"/>
              <w:rPr>
                <w:szCs w:val="24"/>
              </w:rPr>
            </w:pPr>
            <w:r w:rsidRPr="0068763F">
              <w:rPr>
                <w:rFonts w:hint="eastAsia"/>
                <w:szCs w:val="24"/>
              </w:rPr>
              <w:t>（二）建设地点</w:t>
            </w:r>
          </w:p>
          <w:p w14:paraId="6139F936" w14:textId="73888885" w:rsidR="00386763" w:rsidRPr="0068763F" w:rsidRDefault="00246C90" w:rsidP="00246C90">
            <w:pPr>
              <w:widowControl/>
              <w:spacing w:line="360" w:lineRule="auto"/>
              <w:ind w:firstLineChars="200" w:firstLine="480"/>
              <w:rPr>
                <w:szCs w:val="24"/>
              </w:rPr>
            </w:pPr>
            <w:r w:rsidRPr="0068763F">
              <w:rPr>
                <w:rFonts w:hint="eastAsia"/>
                <w:szCs w:val="24"/>
              </w:rPr>
              <w:t>福建省福州市长乐区万新路以南、怀海路以北、南洋路东侧、纪盛路西侧地块。</w:t>
            </w:r>
          </w:p>
          <w:p w14:paraId="081A796B" w14:textId="77777777" w:rsidR="00386763" w:rsidRPr="0068763F" w:rsidRDefault="00386763" w:rsidP="00386763">
            <w:pPr>
              <w:numPr>
                <w:ilvl w:val="0"/>
                <w:numId w:val="15"/>
              </w:numPr>
              <w:spacing w:line="360" w:lineRule="auto"/>
              <w:ind w:firstLineChars="200" w:firstLine="480"/>
              <w:textAlignment w:val="auto"/>
              <w:outlineLvl w:val="0"/>
              <w:rPr>
                <w:szCs w:val="24"/>
              </w:rPr>
            </w:pPr>
            <w:bookmarkStart w:id="19" w:name="_Toc213401136"/>
            <w:r w:rsidRPr="0068763F">
              <w:rPr>
                <w:rFonts w:hint="eastAsia"/>
                <w:szCs w:val="24"/>
              </w:rPr>
              <w:t>建设内容</w:t>
            </w:r>
            <w:bookmarkEnd w:id="19"/>
          </w:p>
          <w:p w14:paraId="1B1D570E" w14:textId="77777777" w:rsidR="00246C90" w:rsidRPr="0068763F" w:rsidRDefault="00246C90" w:rsidP="00246C90">
            <w:pPr>
              <w:spacing w:line="360" w:lineRule="auto"/>
              <w:ind w:firstLineChars="200" w:firstLine="480"/>
            </w:pPr>
            <w:r w:rsidRPr="0068763F">
              <w:rPr>
                <w:rFonts w:hint="eastAsia"/>
              </w:rPr>
              <w:t>拟在滨海院区重离子质子中心建设质子重离子机房，配备质子重离子一体化治疗系统，提供能量为</w:t>
            </w:r>
            <w:r w:rsidRPr="0068763F">
              <w:rPr>
                <w:rFonts w:hint="eastAsia"/>
              </w:rPr>
              <w:t>120</w:t>
            </w:r>
            <w:r w:rsidRPr="0068763F">
              <w:rPr>
                <w:rFonts w:hint="eastAsia"/>
              </w:rPr>
              <w:t>～</w:t>
            </w:r>
            <w:r w:rsidRPr="0068763F">
              <w:rPr>
                <w:rFonts w:hint="eastAsia"/>
              </w:rPr>
              <w:t>430MeV/u</w:t>
            </w:r>
            <w:r w:rsidRPr="0068763F">
              <w:rPr>
                <w:rFonts w:hint="eastAsia"/>
              </w:rPr>
              <w:t>的碳离子和氧离子束，能量为</w:t>
            </w:r>
            <w:r w:rsidRPr="0068763F">
              <w:t>70</w:t>
            </w:r>
            <w:r w:rsidRPr="0068763F">
              <w:rPr>
                <w:rFonts w:hint="eastAsia"/>
              </w:rPr>
              <w:t>～</w:t>
            </w:r>
            <w:r w:rsidRPr="0068763F">
              <w:t>2</w:t>
            </w:r>
            <w:r w:rsidRPr="0068763F">
              <w:rPr>
                <w:rFonts w:hint="eastAsia"/>
              </w:rPr>
              <w:t>30MeV/u</w:t>
            </w:r>
            <w:r w:rsidRPr="0068763F">
              <w:rPr>
                <w:rFonts w:hint="eastAsia"/>
              </w:rPr>
              <w:t>氦离子束，能量为</w:t>
            </w:r>
            <w:r w:rsidRPr="0068763F">
              <w:t>70</w:t>
            </w:r>
            <w:r w:rsidRPr="0068763F">
              <w:rPr>
                <w:rFonts w:hint="eastAsia"/>
              </w:rPr>
              <w:t>～</w:t>
            </w:r>
            <w:r w:rsidRPr="0068763F">
              <w:t>2</w:t>
            </w:r>
            <w:r w:rsidRPr="0068763F">
              <w:rPr>
                <w:rFonts w:hint="eastAsia"/>
              </w:rPr>
              <w:t>30MeV</w:t>
            </w:r>
            <w:r w:rsidRPr="0068763F">
              <w:rPr>
                <w:rFonts w:hint="eastAsia"/>
              </w:rPr>
              <w:t>的质子束，对患者进行肿瘤治疗和科研，属于Ⅰ类射线装置，各治疗室均集成配备图像引导系统（</w:t>
            </w:r>
            <w:r w:rsidRPr="0068763F">
              <w:rPr>
                <w:rFonts w:hint="eastAsia"/>
              </w:rPr>
              <w:t>X</w:t>
            </w:r>
            <w:r w:rsidRPr="0068763F">
              <w:rPr>
                <w:rFonts w:hint="eastAsia"/>
              </w:rPr>
              <w:t>射线管和平板探测器）进行定位，</w:t>
            </w:r>
            <w:r w:rsidRPr="0068763F">
              <w:rPr>
                <w:rFonts w:hint="eastAsia"/>
              </w:rPr>
              <w:t>3</w:t>
            </w:r>
            <w:r w:rsidRPr="0068763F">
              <w:rPr>
                <w:rFonts w:hint="eastAsia"/>
              </w:rPr>
              <w:t>号治疗室和</w:t>
            </w:r>
            <w:r w:rsidRPr="0068763F">
              <w:rPr>
                <w:rFonts w:hint="eastAsia"/>
              </w:rPr>
              <w:t>4</w:t>
            </w:r>
            <w:r w:rsidRPr="0068763F">
              <w:rPr>
                <w:rFonts w:hint="eastAsia"/>
              </w:rPr>
              <w:t>号治疗室内拟分别配置</w:t>
            </w:r>
            <w:r w:rsidRPr="0068763F">
              <w:rPr>
                <w:rFonts w:hint="eastAsia"/>
              </w:rPr>
              <w:t>1</w:t>
            </w:r>
            <w:r w:rsidRPr="0068763F">
              <w:rPr>
                <w:rFonts w:hint="eastAsia"/>
              </w:rPr>
              <w:t>台滑轨</w:t>
            </w:r>
            <w:r w:rsidRPr="0068763F">
              <w:rPr>
                <w:rFonts w:hint="eastAsia"/>
              </w:rPr>
              <w:t>CT</w:t>
            </w:r>
            <w:r w:rsidRPr="0068763F">
              <w:rPr>
                <w:rFonts w:hint="eastAsia"/>
              </w:rPr>
              <w:t>（Ⅲ类射线装置）用于精准定位；重离子质子中心一层新增</w:t>
            </w:r>
            <w:r w:rsidRPr="0068763F">
              <w:rPr>
                <w:rFonts w:hint="eastAsia"/>
              </w:rPr>
              <w:t>2</w:t>
            </w:r>
            <w:r w:rsidRPr="0068763F">
              <w:rPr>
                <w:rFonts w:hint="eastAsia"/>
              </w:rPr>
              <w:t>间直线加速器机房及</w:t>
            </w:r>
            <w:r w:rsidRPr="0068763F">
              <w:rPr>
                <w:rFonts w:hint="eastAsia"/>
              </w:rPr>
              <w:lastRenderedPageBreak/>
              <w:t>其附属用房，并新增</w:t>
            </w:r>
            <w:r w:rsidRPr="0068763F">
              <w:rPr>
                <w:rFonts w:hint="eastAsia"/>
              </w:rPr>
              <w:t>2</w:t>
            </w:r>
            <w:r w:rsidRPr="0068763F">
              <w:rPr>
                <w:rFonts w:hint="eastAsia"/>
              </w:rPr>
              <w:t>台医用电子直线加速器，</w:t>
            </w:r>
            <w:bookmarkStart w:id="20" w:name="OLE_LINK26"/>
            <w:r w:rsidRPr="0068763F">
              <w:rPr>
                <w:rFonts w:hint="eastAsia"/>
              </w:rPr>
              <w:t>属于Ⅱ类射线装置</w:t>
            </w:r>
            <w:bookmarkEnd w:id="20"/>
            <w:r w:rsidRPr="0068763F">
              <w:rPr>
                <w:rFonts w:hint="eastAsia"/>
              </w:rPr>
              <w:t>；滨海院区</w:t>
            </w:r>
            <w:bookmarkStart w:id="21" w:name="_Hlk202791933"/>
            <w:r w:rsidRPr="0068763F">
              <w:rPr>
                <w:rFonts w:hint="eastAsia"/>
              </w:rPr>
              <w:t>重离子质子中心一层新增</w:t>
            </w:r>
            <w:r w:rsidRPr="0068763F">
              <w:rPr>
                <w:rFonts w:hint="eastAsia"/>
              </w:rPr>
              <w:t>2</w:t>
            </w:r>
            <w:r w:rsidRPr="0068763F">
              <w:rPr>
                <w:rFonts w:hint="eastAsia"/>
              </w:rPr>
              <w:t>间</w:t>
            </w:r>
            <w:r w:rsidRPr="0068763F">
              <w:rPr>
                <w:rFonts w:hint="eastAsia"/>
              </w:rPr>
              <w:t>CT</w:t>
            </w:r>
            <w:r w:rsidRPr="0068763F">
              <w:rPr>
                <w:rFonts w:hint="eastAsia"/>
              </w:rPr>
              <w:t>模拟定位机房及其附属用房，并新增</w:t>
            </w:r>
            <w:r w:rsidRPr="0068763F">
              <w:rPr>
                <w:rFonts w:hint="eastAsia"/>
              </w:rPr>
              <w:t>2</w:t>
            </w:r>
            <w:r w:rsidRPr="0068763F">
              <w:rPr>
                <w:rFonts w:hint="eastAsia"/>
              </w:rPr>
              <w:t>台</w:t>
            </w:r>
            <w:r w:rsidRPr="0068763F">
              <w:rPr>
                <w:rFonts w:hint="eastAsia"/>
              </w:rPr>
              <w:t>CT</w:t>
            </w:r>
            <w:bookmarkStart w:id="22" w:name="OLE_LINK25"/>
            <w:r w:rsidRPr="0068763F">
              <w:rPr>
                <w:rFonts w:hint="eastAsia"/>
              </w:rPr>
              <w:t>模拟定位</w:t>
            </w:r>
            <w:bookmarkEnd w:id="22"/>
            <w:r w:rsidRPr="0068763F">
              <w:rPr>
                <w:rFonts w:hint="eastAsia"/>
              </w:rPr>
              <w:t>机，属于Ⅲ类射线装置</w:t>
            </w:r>
            <w:r w:rsidRPr="0068763F">
              <w:t>。</w:t>
            </w:r>
            <w:bookmarkEnd w:id="21"/>
          </w:p>
          <w:p w14:paraId="6B359F50" w14:textId="77777777" w:rsidR="00386763" w:rsidRPr="0068763F" w:rsidRDefault="00386763" w:rsidP="00386763">
            <w:pPr>
              <w:widowControl/>
              <w:spacing w:line="360" w:lineRule="auto"/>
              <w:ind w:firstLineChars="200" w:firstLine="482"/>
              <w:rPr>
                <w:b/>
                <w:szCs w:val="24"/>
              </w:rPr>
            </w:pPr>
            <w:r w:rsidRPr="0068763F">
              <w:rPr>
                <w:rFonts w:hint="eastAsia"/>
                <w:b/>
                <w:szCs w:val="24"/>
              </w:rPr>
              <w:t>二、建设单位和联系方式</w:t>
            </w:r>
          </w:p>
          <w:p w14:paraId="032DAE70" w14:textId="26F373A2" w:rsidR="00386763" w:rsidRPr="0068763F" w:rsidRDefault="00386763" w:rsidP="00386763">
            <w:pPr>
              <w:widowControl/>
              <w:spacing w:line="360" w:lineRule="auto"/>
              <w:ind w:firstLine="480"/>
              <w:rPr>
                <w:szCs w:val="24"/>
              </w:rPr>
            </w:pPr>
            <w:r w:rsidRPr="0068763F">
              <w:rPr>
                <w:rFonts w:hint="eastAsia"/>
                <w:szCs w:val="24"/>
              </w:rPr>
              <w:t>建设单位：</w:t>
            </w:r>
            <w:r w:rsidR="00246C90" w:rsidRPr="0068763F">
              <w:rPr>
                <w:rFonts w:hint="eastAsia"/>
                <w:szCs w:val="24"/>
              </w:rPr>
              <w:t>福建省肿瘤医院</w:t>
            </w:r>
          </w:p>
          <w:p w14:paraId="0A89A13C" w14:textId="38FE6FE7" w:rsidR="00386763" w:rsidRPr="0068763F" w:rsidRDefault="00386763" w:rsidP="00386763">
            <w:pPr>
              <w:widowControl/>
              <w:spacing w:line="360" w:lineRule="auto"/>
              <w:ind w:firstLine="480"/>
              <w:rPr>
                <w:szCs w:val="24"/>
              </w:rPr>
            </w:pPr>
            <w:r w:rsidRPr="0068763F">
              <w:rPr>
                <w:rFonts w:hint="eastAsia"/>
                <w:szCs w:val="24"/>
              </w:rPr>
              <w:t>联系人：</w:t>
            </w:r>
            <w:bookmarkStart w:id="23" w:name="_Hlk209182439"/>
            <w:r w:rsidR="00246C90" w:rsidRPr="0068763F">
              <w:rPr>
                <w:rFonts w:hint="eastAsia"/>
                <w:szCs w:val="24"/>
              </w:rPr>
              <w:t>李鑫柱</w:t>
            </w:r>
            <w:bookmarkEnd w:id="23"/>
          </w:p>
          <w:p w14:paraId="5CFB2428" w14:textId="08D81A17" w:rsidR="00386763" w:rsidRPr="0068763F" w:rsidRDefault="00386763" w:rsidP="00386763">
            <w:pPr>
              <w:widowControl/>
              <w:spacing w:line="360" w:lineRule="auto"/>
              <w:ind w:firstLine="480"/>
              <w:rPr>
                <w:szCs w:val="24"/>
              </w:rPr>
            </w:pPr>
            <w:r w:rsidRPr="0068763F">
              <w:rPr>
                <w:rFonts w:hint="eastAsia"/>
                <w:szCs w:val="24"/>
              </w:rPr>
              <w:t>传真：</w:t>
            </w:r>
            <w:bookmarkStart w:id="24" w:name="_Hlk209182248"/>
            <w:r w:rsidR="00246C90" w:rsidRPr="0068763F">
              <w:rPr>
                <w:szCs w:val="24"/>
              </w:rPr>
              <w:t>0591-62752806</w:t>
            </w:r>
            <w:bookmarkEnd w:id="24"/>
          </w:p>
          <w:p w14:paraId="29A70D8E" w14:textId="24E5DF76" w:rsidR="00386763" w:rsidRPr="0068763F" w:rsidRDefault="00386763" w:rsidP="00386763">
            <w:pPr>
              <w:widowControl/>
              <w:spacing w:line="360" w:lineRule="auto"/>
              <w:ind w:firstLine="480"/>
              <w:rPr>
                <w:szCs w:val="24"/>
              </w:rPr>
            </w:pPr>
            <w:r w:rsidRPr="0068763F">
              <w:rPr>
                <w:rFonts w:hint="eastAsia"/>
                <w:szCs w:val="24"/>
              </w:rPr>
              <w:t>邮箱：</w:t>
            </w:r>
            <w:r w:rsidR="00246C90" w:rsidRPr="0068763F">
              <w:rPr>
                <w:rStyle w:val="affffa"/>
                <w:color w:val="auto"/>
                <w:szCs w:val="24"/>
              </w:rPr>
              <w:t>2732227261@qq.com</w:t>
            </w:r>
          </w:p>
          <w:p w14:paraId="08BFD4E2" w14:textId="5989484D" w:rsidR="00386763" w:rsidRPr="0068763F" w:rsidRDefault="00386763" w:rsidP="00386763">
            <w:pPr>
              <w:widowControl/>
              <w:spacing w:line="360" w:lineRule="auto"/>
              <w:ind w:firstLine="480"/>
              <w:rPr>
                <w:szCs w:val="24"/>
              </w:rPr>
            </w:pPr>
            <w:r w:rsidRPr="0068763F">
              <w:rPr>
                <w:rFonts w:hint="eastAsia"/>
                <w:szCs w:val="24"/>
              </w:rPr>
              <w:t>地址：</w:t>
            </w:r>
            <w:bookmarkStart w:id="25" w:name="_Hlk209182216"/>
            <w:r w:rsidR="00246C90" w:rsidRPr="0068763F">
              <w:rPr>
                <w:rFonts w:hint="eastAsia"/>
                <w:szCs w:val="24"/>
              </w:rPr>
              <w:t>福州市晋安区福马路</w:t>
            </w:r>
            <w:r w:rsidR="00246C90" w:rsidRPr="0068763F">
              <w:rPr>
                <w:rFonts w:hint="eastAsia"/>
                <w:szCs w:val="24"/>
              </w:rPr>
              <w:t>420</w:t>
            </w:r>
            <w:r w:rsidR="00246C90" w:rsidRPr="0068763F">
              <w:rPr>
                <w:rFonts w:hint="eastAsia"/>
                <w:szCs w:val="24"/>
              </w:rPr>
              <w:t>号</w:t>
            </w:r>
            <w:bookmarkEnd w:id="25"/>
          </w:p>
          <w:p w14:paraId="4256A2D7" w14:textId="3491097A" w:rsidR="00386763" w:rsidRPr="0068763F" w:rsidRDefault="00386763" w:rsidP="00386763">
            <w:pPr>
              <w:widowControl/>
              <w:spacing w:line="360" w:lineRule="auto"/>
              <w:ind w:firstLine="480"/>
              <w:rPr>
                <w:szCs w:val="24"/>
              </w:rPr>
            </w:pPr>
            <w:r w:rsidRPr="0068763F">
              <w:rPr>
                <w:rFonts w:hint="eastAsia"/>
                <w:szCs w:val="24"/>
              </w:rPr>
              <w:t>邮编：</w:t>
            </w:r>
            <w:r w:rsidR="00246C90" w:rsidRPr="0068763F">
              <w:rPr>
                <w:szCs w:val="24"/>
              </w:rPr>
              <w:t>310014</w:t>
            </w:r>
          </w:p>
          <w:p w14:paraId="10B1E98D" w14:textId="77777777" w:rsidR="00386763" w:rsidRPr="0068763F" w:rsidRDefault="00386763" w:rsidP="00386763">
            <w:pPr>
              <w:widowControl/>
              <w:spacing w:line="360" w:lineRule="auto"/>
              <w:ind w:firstLine="482"/>
              <w:outlineLvl w:val="0"/>
              <w:rPr>
                <w:b/>
                <w:szCs w:val="24"/>
              </w:rPr>
            </w:pPr>
            <w:bookmarkStart w:id="26" w:name="_Toc213401137"/>
            <w:r w:rsidRPr="0068763F">
              <w:rPr>
                <w:rFonts w:hint="eastAsia"/>
                <w:b/>
                <w:szCs w:val="24"/>
              </w:rPr>
              <w:t>三、环境影响报告书编制单位</w:t>
            </w:r>
            <w:bookmarkEnd w:id="26"/>
          </w:p>
          <w:p w14:paraId="5A734C6D" w14:textId="77777777" w:rsidR="00246C90" w:rsidRPr="0068763F" w:rsidRDefault="00246C90" w:rsidP="00246C90">
            <w:pPr>
              <w:autoSpaceDE w:val="0"/>
              <w:autoSpaceDN w:val="0"/>
              <w:spacing w:line="360" w:lineRule="auto"/>
              <w:ind w:firstLineChars="200" w:firstLine="480"/>
              <w:textAlignment w:val="auto"/>
              <w:rPr>
                <w:szCs w:val="24"/>
              </w:rPr>
            </w:pPr>
            <w:r w:rsidRPr="0068763F">
              <w:rPr>
                <w:szCs w:val="24"/>
              </w:rPr>
              <w:t>评价机构名称：</w:t>
            </w:r>
            <w:r w:rsidRPr="0068763F">
              <w:rPr>
                <w:rFonts w:hint="eastAsia"/>
                <w:szCs w:val="24"/>
              </w:rPr>
              <w:t>中</w:t>
            </w:r>
            <w:proofErr w:type="gramStart"/>
            <w:r w:rsidRPr="0068763F">
              <w:rPr>
                <w:rFonts w:hint="eastAsia"/>
                <w:szCs w:val="24"/>
              </w:rPr>
              <w:t>辐</w:t>
            </w:r>
            <w:proofErr w:type="gramEnd"/>
            <w:r w:rsidRPr="0068763F">
              <w:rPr>
                <w:rFonts w:hint="eastAsia"/>
                <w:szCs w:val="24"/>
              </w:rPr>
              <w:t>环境科技有限公司</w:t>
            </w:r>
          </w:p>
          <w:p w14:paraId="1447DE19" w14:textId="6DCD51F0" w:rsidR="00246C90" w:rsidRPr="0068763F" w:rsidRDefault="00246C90" w:rsidP="00246C90">
            <w:pPr>
              <w:autoSpaceDE w:val="0"/>
              <w:autoSpaceDN w:val="0"/>
              <w:spacing w:line="360" w:lineRule="auto"/>
              <w:ind w:firstLineChars="200" w:firstLine="480"/>
              <w:textAlignment w:val="auto"/>
              <w:rPr>
                <w:szCs w:val="24"/>
              </w:rPr>
            </w:pPr>
            <w:r w:rsidRPr="0068763F">
              <w:rPr>
                <w:szCs w:val="24"/>
              </w:rPr>
              <w:t>地址：</w:t>
            </w:r>
            <w:r w:rsidR="002876BA" w:rsidRPr="0068763F">
              <w:rPr>
                <w:szCs w:val="24"/>
              </w:rPr>
              <w:t>福建省</w:t>
            </w:r>
            <w:r w:rsidRPr="0068763F">
              <w:rPr>
                <w:szCs w:val="24"/>
              </w:rPr>
              <w:t>杭州市上城区水墩新路</w:t>
            </w:r>
            <w:r w:rsidRPr="0068763F">
              <w:rPr>
                <w:szCs w:val="24"/>
              </w:rPr>
              <w:t>8</w:t>
            </w:r>
            <w:r w:rsidRPr="0068763F">
              <w:rPr>
                <w:szCs w:val="24"/>
              </w:rPr>
              <w:t>号</w:t>
            </w:r>
          </w:p>
          <w:p w14:paraId="12C91668" w14:textId="77777777" w:rsidR="00246C90" w:rsidRPr="0068763F" w:rsidRDefault="00246C90" w:rsidP="00246C90">
            <w:pPr>
              <w:autoSpaceDE w:val="0"/>
              <w:autoSpaceDN w:val="0"/>
              <w:spacing w:line="360" w:lineRule="auto"/>
              <w:ind w:firstLineChars="200" w:firstLine="480"/>
              <w:textAlignment w:val="auto"/>
              <w:rPr>
                <w:szCs w:val="24"/>
              </w:rPr>
            </w:pPr>
            <w:r w:rsidRPr="0068763F">
              <w:rPr>
                <w:szCs w:val="24"/>
              </w:rPr>
              <w:t>联系人：</w:t>
            </w:r>
            <w:r w:rsidRPr="0068763F">
              <w:rPr>
                <w:rFonts w:hint="eastAsia"/>
                <w:szCs w:val="24"/>
              </w:rPr>
              <w:t>刘</w:t>
            </w:r>
            <w:r w:rsidRPr="0068763F">
              <w:rPr>
                <w:szCs w:val="24"/>
              </w:rPr>
              <w:t>工</w:t>
            </w:r>
            <w:r w:rsidRPr="0068763F">
              <w:rPr>
                <w:szCs w:val="24"/>
              </w:rPr>
              <w:t xml:space="preserve">  </w:t>
            </w:r>
          </w:p>
          <w:p w14:paraId="4910E118" w14:textId="77777777" w:rsidR="00246C90" w:rsidRPr="0068763F" w:rsidRDefault="00246C90" w:rsidP="00246C90">
            <w:pPr>
              <w:autoSpaceDE w:val="0"/>
              <w:autoSpaceDN w:val="0"/>
              <w:spacing w:line="360" w:lineRule="auto"/>
              <w:ind w:firstLineChars="200" w:firstLine="480"/>
              <w:textAlignment w:val="auto"/>
              <w:rPr>
                <w:szCs w:val="24"/>
              </w:rPr>
            </w:pPr>
            <w:r w:rsidRPr="0068763F">
              <w:rPr>
                <w:szCs w:val="24"/>
              </w:rPr>
              <w:t>联系电话：</w:t>
            </w:r>
            <w:r w:rsidRPr="0068763F">
              <w:rPr>
                <w:szCs w:val="24"/>
              </w:rPr>
              <w:t xml:space="preserve">0571-87985777  </w:t>
            </w:r>
          </w:p>
          <w:p w14:paraId="24201929" w14:textId="476D598A" w:rsidR="00246C90" w:rsidRPr="0068763F" w:rsidRDefault="00246C90" w:rsidP="00246C90">
            <w:pPr>
              <w:autoSpaceDE w:val="0"/>
              <w:autoSpaceDN w:val="0"/>
              <w:spacing w:line="360" w:lineRule="auto"/>
              <w:ind w:firstLineChars="200" w:firstLine="480"/>
              <w:textAlignment w:val="auto"/>
              <w:rPr>
                <w:szCs w:val="24"/>
              </w:rPr>
            </w:pPr>
            <w:r w:rsidRPr="0068763F">
              <w:rPr>
                <w:szCs w:val="24"/>
              </w:rPr>
              <w:t>邮箱：</w:t>
            </w:r>
            <w:r w:rsidRPr="0068763F">
              <w:rPr>
                <w:szCs w:val="24"/>
              </w:rPr>
              <w:t>liux@giian.com</w:t>
            </w:r>
          </w:p>
          <w:p w14:paraId="7E71F695" w14:textId="77777777" w:rsidR="00246C90" w:rsidRPr="0068763F" w:rsidRDefault="00246C90" w:rsidP="00246C90">
            <w:pPr>
              <w:widowControl/>
              <w:shd w:val="clear" w:color="auto" w:fill="FFFFFF"/>
              <w:adjustRightInd/>
              <w:spacing w:line="360" w:lineRule="auto"/>
              <w:ind w:firstLineChars="200" w:firstLine="480"/>
              <w:jc w:val="both"/>
              <w:textAlignment w:val="auto"/>
              <w:rPr>
                <w:kern w:val="2"/>
                <w:szCs w:val="24"/>
              </w:rPr>
            </w:pPr>
            <w:r w:rsidRPr="0068763F">
              <w:rPr>
                <w:kern w:val="2"/>
                <w:szCs w:val="24"/>
              </w:rPr>
              <w:t>邮编：</w:t>
            </w:r>
            <w:r w:rsidRPr="0068763F">
              <w:rPr>
                <w:kern w:val="2"/>
                <w:szCs w:val="24"/>
              </w:rPr>
              <w:t>3</w:t>
            </w:r>
            <w:r w:rsidRPr="0068763F">
              <w:rPr>
                <w:rFonts w:hint="eastAsia"/>
                <w:kern w:val="2"/>
                <w:szCs w:val="24"/>
              </w:rPr>
              <w:t>1</w:t>
            </w:r>
            <w:r w:rsidRPr="0068763F">
              <w:rPr>
                <w:kern w:val="2"/>
                <w:szCs w:val="24"/>
              </w:rPr>
              <w:t>00</w:t>
            </w:r>
            <w:r w:rsidRPr="0068763F">
              <w:rPr>
                <w:rFonts w:hint="eastAsia"/>
                <w:kern w:val="2"/>
                <w:szCs w:val="24"/>
              </w:rPr>
              <w:t>00</w:t>
            </w:r>
          </w:p>
          <w:p w14:paraId="47793B61" w14:textId="77777777" w:rsidR="00386763" w:rsidRPr="0068763F" w:rsidRDefault="00386763" w:rsidP="00386763">
            <w:pPr>
              <w:widowControl/>
              <w:spacing w:line="360" w:lineRule="auto"/>
              <w:ind w:firstLine="482"/>
              <w:outlineLvl w:val="0"/>
              <w:rPr>
                <w:b/>
                <w:szCs w:val="24"/>
              </w:rPr>
            </w:pPr>
            <w:bookmarkStart w:id="27" w:name="_Toc213401138"/>
            <w:r w:rsidRPr="0068763F">
              <w:rPr>
                <w:rFonts w:hint="eastAsia"/>
                <w:b/>
                <w:szCs w:val="24"/>
              </w:rPr>
              <w:t>四、公众意见表的网络链接</w:t>
            </w:r>
            <w:bookmarkEnd w:id="27"/>
          </w:p>
          <w:p w14:paraId="10E7E0D7" w14:textId="77777777" w:rsidR="00386763" w:rsidRPr="0068763F" w:rsidRDefault="00386763" w:rsidP="00386763">
            <w:pPr>
              <w:widowControl/>
              <w:spacing w:line="360" w:lineRule="auto"/>
              <w:ind w:firstLine="480"/>
              <w:rPr>
                <w:szCs w:val="24"/>
              </w:rPr>
            </w:pPr>
            <w:r w:rsidRPr="0068763F">
              <w:rPr>
                <w:rFonts w:hint="eastAsia"/>
                <w:szCs w:val="24"/>
              </w:rPr>
              <w:t>见本公告附件</w:t>
            </w:r>
          </w:p>
          <w:p w14:paraId="2AA96176" w14:textId="77777777" w:rsidR="00386763" w:rsidRPr="0068763F" w:rsidRDefault="00386763" w:rsidP="00386763">
            <w:pPr>
              <w:widowControl/>
              <w:spacing w:line="360" w:lineRule="auto"/>
              <w:ind w:firstLine="482"/>
              <w:outlineLvl w:val="0"/>
              <w:rPr>
                <w:rFonts w:eastAsiaTheme="minorEastAsia"/>
                <w:b/>
                <w:szCs w:val="24"/>
              </w:rPr>
            </w:pPr>
            <w:bookmarkStart w:id="28" w:name="_Toc213401139"/>
            <w:r w:rsidRPr="0068763F">
              <w:rPr>
                <w:rFonts w:hint="eastAsia"/>
                <w:b/>
                <w:szCs w:val="24"/>
              </w:rPr>
              <w:t>五、提交公众意见表的方式和途径</w:t>
            </w:r>
            <w:bookmarkEnd w:id="28"/>
          </w:p>
          <w:p w14:paraId="3F0CBF0A" w14:textId="77777777" w:rsidR="00386763" w:rsidRPr="0068763F" w:rsidRDefault="00386763" w:rsidP="00386763">
            <w:pPr>
              <w:widowControl/>
              <w:spacing w:line="360" w:lineRule="auto"/>
              <w:ind w:firstLine="480"/>
              <w:rPr>
                <w:szCs w:val="24"/>
              </w:rPr>
            </w:pPr>
            <w:r w:rsidRPr="0068763F">
              <w:rPr>
                <w:rFonts w:hint="eastAsia"/>
                <w:szCs w:val="24"/>
              </w:rPr>
              <w:t>在环境影响报告书征求意见稿编制过程中，公众均可通过信函、传真、电子邮件等</w:t>
            </w:r>
            <w:proofErr w:type="gramStart"/>
            <w:r w:rsidRPr="0068763F">
              <w:rPr>
                <w:rFonts w:hint="eastAsia"/>
                <w:szCs w:val="24"/>
              </w:rPr>
              <w:t>上述联系</w:t>
            </w:r>
            <w:proofErr w:type="gramEnd"/>
            <w:r w:rsidRPr="0068763F">
              <w:rPr>
                <w:rFonts w:hint="eastAsia"/>
                <w:szCs w:val="24"/>
              </w:rPr>
              <w:t>方式向建设单位提出与环境影响评价相关的意见。</w:t>
            </w:r>
          </w:p>
          <w:p w14:paraId="6709ADEF" w14:textId="77777777" w:rsidR="00386763" w:rsidRPr="0068763F" w:rsidRDefault="00386763" w:rsidP="00386763">
            <w:pPr>
              <w:widowControl/>
              <w:spacing w:line="360" w:lineRule="auto"/>
              <w:ind w:firstLine="480"/>
              <w:rPr>
                <w:szCs w:val="24"/>
              </w:rPr>
            </w:pPr>
          </w:p>
          <w:p w14:paraId="796298B7" w14:textId="168D58B4" w:rsidR="00386763" w:rsidRPr="0068763F" w:rsidRDefault="00246C90" w:rsidP="004F785C">
            <w:pPr>
              <w:widowControl/>
              <w:spacing w:line="360" w:lineRule="auto"/>
              <w:jc w:val="right"/>
              <w:rPr>
                <w:szCs w:val="24"/>
              </w:rPr>
            </w:pPr>
            <w:r w:rsidRPr="0068763F">
              <w:rPr>
                <w:rFonts w:hint="eastAsia"/>
                <w:szCs w:val="24"/>
              </w:rPr>
              <w:t>福建省肿瘤医院</w:t>
            </w:r>
          </w:p>
          <w:p w14:paraId="56899E17" w14:textId="5E104AA5" w:rsidR="00A21EFE" w:rsidRPr="0068763F" w:rsidRDefault="00386763" w:rsidP="004F785C">
            <w:pPr>
              <w:spacing w:line="360" w:lineRule="auto"/>
              <w:ind w:firstLineChars="2700" w:firstLine="6480"/>
              <w:rPr>
                <w:szCs w:val="24"/>
              </w:rPr>
            </w:pPr>
            <w:r w:rsidRPr="0068763F">
              <w:rPr>
                <w:szCs w:val="24"/>
              </w:rPr>
              <w:t>2025</w:t>
            </w:r>
            <w:r w:rsidRPr="0068763F">
              <w:rPr>
                <w:rFonts w:hint="eastAsia"/>
                <w:szCs w:val="24"/>
              </w:rPr>
              <w:t>年</w:t>
            </w:r>
            <w:r w:rsidR="00246C90" w:rsidRPr="0068763F">
              <w:rPr>
                <w:szCs w:val="24"/>
              </w:rPr>
              <w:t>7</w:t>
            </w:r>
            <w:r w:rsidRPr="0068763F">
              <w:rPr>
                <w:rFonts w:hint="eastAsia"/>
                <w:szCs w:val="24"/>
              </w:rPr>
              <w:t>月</w:t>
            </w:r>
            <w:r w:rsidR="00246C90" w:rsidRPr="0068763F">
              <w:rPr>
                <w:szCs w:val="24"/>
              </w:rPr>
              <w:t>4</w:t>
            </w:r>
            <w:r w:rsidRPr="0068763F">
              <w:rPr>
                <w:rFonts w:hint="eastAsia"/>
                <w:szCs w:val="24"/>
              </w:rPr>
              <w:t>日</w:t>
            </w:r>
          </w:p>
        </w:tc>
      </w:tr>
    </w:tbl>
    <w:p w14:paraId="47DB86C5" w14:textId="2C937A14" w:rsidR="00A21EFE" w:rsidRPr="0068763F" w:rsidRDefault="00386763">
      <w:pPr>
        <w:adjustRightInd/>
        <w:spacing w:beforeLines="50" w:before="120" w:line="360" w:lineRule="auto"/>
        <w:jc w:val="both"/>
        <w:rPr>
          <w:snapToGrid w:val="0"/>
        </w:rPr>
      </w:pPr>
      <w:r w:rsidRPr="0068763F">
        <w:rPr>
          <w:rFonts w:hint="eastAsia"/>
          <w:snapToGrid w:val="0"/>
        </w:rPr>
        <w:lastRenderedPageBreak/>
        <w:t>建设单位在确定环评单位（委托函下达）后</w:t>
      </w:r>
      <w:r w:rsidRPr="0068763F">
        <w:rPr>
          <w:snapToGrid w:val="0"/>
        </w:rPr>
        <w:t>7</w:t>
      </w:r>
      <w:r w:rsidRPr="0068763F">
        <w:rPr>
          <w:rFonts w:hint="eastAsia"/>
          <w:snapToGrid w:val="0"/>
        </w:rPr>
        <w:t>个工作日内在</w:t>
      </w:r>
      <w:r w:rsidRPr="0068763F">
        <w:rPr>
          <w:rFonts w:hint="eastAsia"/>
        </w:rPr>
        <w:t>“</w:t>
      </w:r>
      <w:r w:rsidR="00246C90" w:rsidRPr="0068763F">
        <w:rPr>
          <w:rFonts w:hint="eastAsia"/>
        </w:rPr>
        <w:t>福建省肿瘤医院</w:t>
      </w:r>
      <w:r w:rsidRPr="0068763F">
        <w:rPr>
          <w:rFonts w:hint="eastAsia"/>
        </w:rPr>
        <w:t>官网”</w:t>
      </w:r>
      <w:r w:rsidRPr="0068763F">
        <w:rPr>
          <w:rFonts w:hint="eastAsia"/>
          <w:snapToGrid w:val="0"/>
        </w:rPr>
        <w:t>上发布了《</w:t>
      </w:r>
      <w:r w:rsidR="00246C90" w:rsidRPr="0068763F">
        <w:rPr>
          <w:rFonts w:hint="eastAsia"/>
          <w:snapToGrid w:val="0"/>
        </w:rPr>
        <w:t>复旦大学附属肿瘤医院福建医院项目二期（福建省肿瘤医院滨海院区一期）核技术利用项目</w:t>
      </w:r>
      <w:r w:rsidRPr="0068763F">
        <w:rPr>
          <w:rFonts w:hint="eastAsia"/>
          <w:snapToGrid w:val="0"/>
        </w:rPr>
        <w:t>环境影响评价信息第一次公示》，公开内容及时间符合</w:t>
      </w:r>
      <w:r w:rsidRPr="0068763F">
        <w:rPr>
          <w:rFonts w:hint="eastAsia"/>
        </w:rPr>
        <w:t>《环境影响评价公众参与办法》（生态环境部令第</w:t>
      </w:r>
      <w:r w:rsidRPr="0068763F">
        <w:t>4</w:t>
      </w:r>
      <w:r w:rsidRPr="0068763F">
        <w:rPr>
          <w:rFonts w:hint="eastAsia"/>
        </w:rPr>
        <w:t>号）相关</w:t>
      </w:r>
      <w:r w:rsidRPr="0068763F">
        <w:rPr>
          <w:rFonts w:hint="eastAsia"/>
          <w:snapToGrid w:val="0"/>
        </w:rPr>
        <w:t>要求。</w:t>
      </w:r>
    </w:p>
    <w:p w14:paraId="4BCE0337" w14:textId="77777777" w:rsidR="00A21EFE" w:rsidRPr="0068763F" w:rsidRDefault="007F5DD7">
      <w:pPr>
        <w:widowControl/>
        <w:shd w:val="clear" w:color="auto" w:fill="FFFFFF"/>
        <w:adjustRightInd/>
        <w:spacing w:line="360" w:lineRule="auto"/>
        <w:ind w:firstLine="480"/>
        <w:outlineLvl w:val="1"/>
        <w:rPr>
          <w:rFonts w:eastAsia="微软雅黑"/>
          <w:b/>
          <w:bCs/>
          <w:szCs w:val="24"/>
        </w:rPr>
      </w:pPr>
      <w:bookmarkStart w:id="29" w:name="_Toc6907"/>
      <w:bookmarkStart w:id="30" w:name="_Toc213401140"/>
      <w:r w:rsidRPr="0068763F">
        <w:rPr>
          <w:rFonts w:eastAsia="微软雅黑"/>
          <w:b/>
          <w:bCs/>
          <w:szCs w:val="24"/>
        </w:rPr>
        <w:lastRenderedPageBreak/>
        <w:t xml:space="preserve">2.2 </w:t>
      </w:r>
      <w:r w:rsidRPr="0068763F">
        <w:rPr>
          <w:rFonts w:eastAsia="微软雅黑"/>
          <w:b/>
          <w:bCs/>
          <w:szCs w:val="24"/>
        </w:rPr>
        <w:t>公开方式</w:t>
      </w:r>
      <w:bookmarkEnd w:id="29"/>
      <w:bookmarkEnd w:id="30"/>
    </w:p>
    <w:p w14:paraId="395E320B" w14:textId="313E9879" w:rsidR="00A21EFE" w:rsidRPr="0068763F" w:rsidRDefault="007F5DD7">
      <w:pPr>
        <w:adjustRightInd/>
        <w:spacing w:line="360" w:lineRule="auto"/>
        <w:rPr>
          <w:szCs w:val="24"/>
        </w:rPr>
      </w:pPr>
      <w:r w:rsidRPr="0068763F">
        <w:rPr>
          <w:rFonts w:hint="eastAsia"/>
          <w:szCs w:val="24"/>
        </w:rPr>
        <w:t>首次环境影响评价信息公示采用网络公示，公示网站为</w:t>
      </w:r>
      <w:r w:rsidRPr="0068763F">
        <w:rPr>
          <w:rFonts w:hint="eastAsia"/>
        </w:rPr>
        <w:t>“</w:t>
      </w:r>
      <w:r w:rsidR="00246C90" w:rsidRPr="0068763F">
        <w:rPr>
          <w:rFonts w:hint="eastAsia"/>
        </w:rPr>
        <w:t>福建省肿瘤医院</w:t>
      </w:r>
      <w:r w:rsidRPr="0068763F">
        <w:rPr>
          <w:rFonts w:hint="eastAsia"/>
        </w:rPr>
        <w:t>官网”，</w:t>
      </w:r>
      <w:r w:rsidRPr="0068763F">
        <w:rPr>
          <w:rFonts w:hint="eastAsia"/>
          <w:szCs w:val="24"/>
        </w:rPr>
        <w:t>公示</w:t>
      </w:r>
      <w:r w:rsidRPr="0068763F">
        <w:rPr>
          <w:rFonts w:hint="eastAsia"/>
        </w:rPr>
        <w:t>网址为“</w:t>
      </w:r>
      <w:bookmarkStart w:id="31" w:name="_Hlk209183152"/>
      <w:r w:rsidR="00246C90" w:rsidRPr="0068763F">
        <w:t>https://www.fjzl.com.cn/</w:t>
      </w:r>
      <w:bookmarkEnd w:id="31"/>
      <w:r w:rsidR="00246C90" w:rsidRPr="0068763F">
        <w:t>ywgk/ggzypz/202507/t20250704_18484.htm</w:t>
      </w:r>
      <w:r w:rsidRPr="0068763F">
        <w:rPr>
          <w:rFonts w:hint="eastAsia"/>
        </w:rPr>
        <w:t>”，</w:t>
      </w:r>
      <w:r w:rsidRPr="0068763F">
        <w:rPr>
          <w:rFonts w:hint="eastAsia"/>
          <w:snapToGrid w:val="0"/>
        </w:rPr>
        <w:t>公开的网络平台符合</w:t>
      </w:r>
      <w:r w:rsidRPr="0068763F">
        <w:rPr>
          <w:rFonts w:hint="eastAsia"/>
        </w:rPr>
        <w:t>《环境影响评价公众参与办法》（</w:t>
      </w:r>
      <w:r w:rsidRPr="0068763F">
        <w:t>生态环境部令</w:t>
      </w:r>
      <w:r w:rsidRPr="0068763F">
        <w:rPr>
          <w:rFonts w:hint="eastAsia"/>
        </w:rPr>
        <w:t>第</w:t>
      </w:r>
      <w:r w:rsidRPr="0068763F">
        <w:rPr>
          <w:rFonts w:hint="eastAsia"/>
        </w:rPr>
        <w:t>4</w:t>
      </w:r>
      <w:r w:rsidRPr="0068763F">
        <w:rPr>
          <w:rFonts w:hint="eastAsia"/>
        </w:rPr>
        <w:t>号）相关</w:t>
      </w:r>
      <w:r w:rsidRPr="0068763F">
        <w:rPr>
          <w:rFonts w:hint="eastAsia"/>
          <w:snapToGrid w:val="0"/>
        </w:rPr>
        <w:t>要求。</w:t>
      </w:r>
      <w:r w:rsidRPr="0068763F">
        <w:rPr>
          <w:rFonts w:hint="eastAsia"/>
          <w:snapToGrid w:val="0"/>
        </w:rPr>
        <w:t xml:space="preserve"> </w:t>
      </w:r>
    </w:p>
    <w:p w14:paraId="6DB29A66" w14:textId="702F2A46" w:rsidR="00A21EFE" w:rsidRPr="0068763F" w:rsidRDefault="00386763">
      <w:pPr>
        <w:adjustRightInd/>
        <w:spacing w:line="360" w:lineRule="auto"/>
        <w:rPr>
          <w:szCs w:val="24"/>
        </w:rPr>
      </w:pPr>
      <w:r w:rsidRPr="0068763F">
        <w:rPr>
          <w:rFonts w:hint="eastAsia"/>
          <w:szCs w:val="24"/>
        </w:rPr>
        <w:t>首次环境影响评价信息公示网络公示时间：</w:t>
      </w:r>
      <w:r w:rsidRPr="0068763F">
        <w:rPr>
          <w:szCs w:val="24"/>
        </w:rPr>
        <w:t>2025</w:t>
      </w:r>
      <w:r w:rsidRPr="0068763F">
        <w:rPr>
          <w:rFonts w:hint="eastAsia"/>
          <w:szCs w:val="24"/>
        </w:rPr>
        <w:t>年</w:t>
      </w:r>
      <w:r w:rsidR="00246C90" w:rsidRPr="0068763F">
        <w:rPr>
          <w:szCs w:val="24"/>
        </w:rPr>
        <w:t>7</w:t>
      </w:r>
      <w:r w:rsidRPr="0068763F">
        <w:rPr>
          <w:rFonts w:hint="eastAsia"/>
          <w:szCs w:val="24"/>
        </w:rPr>
        <w:t>月</w:t>
      </w:r>
      <w:r w:rsidR="00246C90" w:rsidRPr="0068763F">
        <w:rPr>
          <w:szCs w:val="24"/>
        </w:rPr>
        <w:t>4</w:t>
      </w:r>
      <w:r w:rsidRPr="0068763F">
        <w:rPr>
          <w:rFonts w:hint="eastAsia"/>
          <w:szCs w:val="24"/>
        </w:rPr>
        <w:t>日。</w:t>
      </w:r>
    </w:p>
    <w:p w14:paraId="77DA230D" w14:textId="77777777" w:rsidR="00A21EFE" w:rsidRPr="0068763F" w:rsidRDefault="007F5DD7">
      <w:pPr>
        <w:adjustRightInd/>
        <w:spacing w:line="360" w:lineRule="auto"/>
      </w:pPr>
      <w:r w:rsidRPr="0068763F">
        <w:t>网站截图见图</w:t>
      </w:r>
      <w:r w:rsidRPr="0068763F">
        <w:rPr>
          <w:rFonts w:hint="eastAsia"/>
        </w:rPr>
        <w:t>2.2-1</w:t>
      </w:r>
      <w:r w:rsidRPr="0068763F">
        <w:rPr>
          <w:rFonts w:hint="eastAsia"/>
        </w:rPr>
        <w:t>和图</w:t>
      </w:r>
      <w:r w:rsidRPr="0068763F">
        <w:rPr>
          <w:rFonts w:hint="eastAsia"/>
        </w:rPr>
        <w:t>2.2-2</w:t>
      </w:r>
      <w:r w:rsidRPr="0068763F">
        <w:t>。</w:t>
      </w:r>
    </w:p>
    <w:p w14:paraId="067FAE6D" w14:textId="2BA6D0E4" w:rsidR="00A21EFE" w:rsidRPr="0068763F" w:rsidRDefault="00246C90" w:rsidP="00386763">
      <w:pPr>
        <w:snapToGrid w:val="0"/>
        <w:spacing w:line="240" w:lineRule="auto"/>
        <w:ind w:firstLine="0"/>
        <w:jc w:val="center"/>
        <w:rPr>
          <w:b/>
          <w:szCs w:val="24"/>
        </w:rPr>
      </w:pPr>
      <w:r w:rsidRPr="0068763F">
        <w:rPr>
          <w:noProof/>
        </w:rPr>
        <w:t xml:space="preserve"> </w:t>
      </w:r>
      <w:r w:rsidRPr="0068763F">
        <w:rPr>
          <w:noProof/>
        </w:rPr>
        <w:drawing>
          <wp:inline distT="0" distB="0" distL="0" distR="0" wp14:anchorId="4BC6204B" wp14:editId="41C83695">
            <wp:extent cx="5372100" cy="33820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100" cy="3382010"/>
                    </a:xfrm>
                    <a:prstGeom prst="rect">
                      <a:avLst/>
                    </a:prstGeom>
                  </pic:spPr>
                </pic:pic>
              </a:graphicData>
            </a:graphic>
          </wp:inline>
        </w:drawing>
      </w:r>
    </w:p>
    <w:p w14:paraId="6B533315" w14:textId="5514E16A" w:rsidR="00A21EFE" w:rsidRPr="0068763F" w:rsidRDefault="00386763" w:rsidP="00386763">
      <w:pPr>
        <w:snapToGrid w:val="0"/>
        <w:spacing w:line="240" w:lineRule="auto"/>
        <w:ind w:firstLine="0"/>
        <w:jc w:val="center"/>
        <w:rPr>
          <w:b/>
          <w:szCs w:val="24"/>
        </w:rPr>
      </w:pPr>
      <w:r w:rsidRPr="0068763F">
        <w:rPr>
          <w:rFonts w:hint="eastAsia"/>
          <w:b/>
          <w:szCs w:val="24"/>
        </w:rPr>
        <w:t>图</w:t>
      </w:r>
      <w:r w:rsidRPr="0068763F">
        <w:rPr>
          <w:b/>
          <w:szCs w:val="24"/>
        </w:rPr>
        <w:t xml:space="preserve">2.2-1  </w:t>
      </w:r>
      <w:r w:rsidRPr="0068763F">
        <w:rPr>
          <w:rFonts w:hint="eastAsia"/>
          <w:b/>
          <w:szCs w:val="24"/>
        </w:rPr>
        <w:t>第一次信息公示（</w:t>
      </w:r>
      <w:r w:rsidRPr="0068763F">
        <w:rPr>
          <w:b/>
          <w:szCs w:val="24"/>
        </w:rPr>
        <w:t>2025</w:t>
      </w:r>
      <w:r w:rsidRPr="0068763F">
        <w:rPr>
          <w:rFonts w:hint="eastAsia"/>
          <w:b/>
          <w:szCs w:val="24"/>
        </w:rPr>
        <w:t>年</w:t>
      </w:r>
      <w:r w:rsidR="00246C90" w:rsidRPr="0068763F">
        <w:rPr>
          <w:b/>
          <w:szCs w:val="24"/>
        </w:rPr>
        <w:t>7</w:t>
      </w:r>
      <w:r w:rsidRPr="0068763F">
        <w:rPr>
          <w:rFonts w:hint="eastAsia"/>
          <w:b/>
          <w:szCs w:val="24"/>
        </w:rPr>
        <w:t>月</w:t>
      </w:r>
      <w:r w:rsidR="00246C90" w:rsidRPr="0068763F">
        <w:rPr>
          <w:b/>
          <w:szCs w:val="24"/>
        </w:rPr>
        <w:t>4</w:t>
      </w:r>
      <w:r w:rsidRPr="0068763F">
        <w:rPr>
          <w:rFonts w:hint="eastAsia"/>
          <w:b/>
          <w:szCs w:val="24"/>
        </w:rPr>
        <w:t>日</w:t>
      </w:r>
      <w:r w:rsidR="00246C90" w:rsidRPr="0068763F">
        <w:rPr>
          <w:rFonts w:hint="eastAsia"/>
          <w:b/>
          <w:szCs w:val="24"/>
        </w:rPr>
        <w:t>福建省肿瘤医院</w:t>
      </w:r>
      <w:r w:rsidRPr="0068763F">
        <w:rPr>
          <w:rFonts w:hint="eastAsia"/>
          <w:b/>
          <w:szCs w:val="24"/>
        </w:rPr>
        <w:t>官网）</w:t>
      </w:r>
    </w:p>
    <w:p w14:paraId="71DBA243" w14:textId="6F869C6A" w:rsidR="00A21EFE" w:rsidRPr="0068763F" w:rsidRDefault="00246C90" w:rsidP="00386763">
      <w:pPr>
        <w:snapToGrid w:val="0"/>
        <w:spacing w:line="240" w:lineRule="auto"/>
        <w:ind w:firstLine="0"/>
      </w:pPr>
      <w:bookmarkStart w:id="32" w:name="_Ref529787491"/>
      <w:r w:rsidRPr="0068763F">
        <w:rPr>
          <w:noProof/>
        </w:rPr>
        <w:lastRenderedPageBreak/>
        <w:drawing>
          <wp:inline distT="0" distB="0" distL="0" distR="0" wp14:anchorId="5F0CB691" wp14:editId="01462949">
            <wp:extent cx="5372100" cy="35026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2100" cy="3502660"/>
                    </a:xfrm>
                    <a:prstGeom prst="rect">
                      <a:avLst/>
                    </a:prstGeom>
                  </pic:spPr>
                </pic:pic>
              </a:graphicData>
            </a:graphic>
          </wp:inline>
        </w:drawing>
      </w:r>
      <w:r w:rsidR="007F5DD7" w:rsidRPr="0068763F">
        <w:t xml:space="preserve"> </w:t>
      </w:r>
      <w:r w:rsidRPr="0068763F">
        <w:rPr>
          <w:noProof/>
        </w:rPr>
        <w:drawing>
          <wp:inline distT="0" distB="0" distL="0" distR="0" wp14:anchorId="4237F817" wp14:editId="40AD95C7">
            <wp:extent cx="5372100" cy="48221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2100" cy="4822190"/>
                    </a:xfrm>
                    <a:prstGeom prst="rect">
                      <a:avLst/>
                    </a:prstGeom>
                  </pic:spPr>
                </pic:pic>
              </a:graphicData>
            </a:graphic>
          </wp:inline>
        </w:drawing>
      </w:r>
    </w:p>
    <w:p w14:paraId="11ECEB70" w14:textId="6F839E40" w:rsidR="00386763" w:rsidRPr="0068763F" w:rsidRDefault="00386763" w:rsidP="00386763">
      <w:pPr>
        <w:snapToGrid w:val="0"/>
        <w:spacing w:line="240" w:lineRule="auto"/>
        <w:ind w:firstLine="0"/>
        <w:jc w:val="center"/>
        <w:rPr>
          <w:b/>
          <w:szCs w:val="24"/>
        </w:rPr>
      </w:pPr>
      <w:bookmarkStart w:id="33" w:name="_Toc23606"/>
      <w:bookmarkEnd w:id="32"/>
      <w:r w:rsidRPr="0068763F">
        <w:rPr>
          <w:rFonts w:hint="eastAsia"/>
          <w:b/>
          <w:szCs w:val="24"/>
        </w:rPr>
        <w:t>图</w:t>
      </w:r>
      <w:r w:rsidRPr="0068763F">
        <w:rPr>
          <w:b/>
          <w:szCs w:val="24"/>
        </w:rPr>
        <w:t xml:space="preserve">2.2-2  </w:t>
      </w:r>
      <w:r w:rsidRPr="0068763F">
        <w:rPr>
          <w:rFonts w:hint="eastAsia"/>
          <w:b/>
          <w:szCs w:val="24"/>
        </w:rPr>
        <w:t>第一次信息公示内容（</w:t>
      </w:r>
      <w:r w:rsidRPr="0068763F">
        <w:rPr>
          <w:b/>
          <w:szCs w:val="24"/>
        </w:rPr>
        <w:t>2025</w:t>
      </w:r>
      <w:r w:rsidRPr="0068763F">
        <w:rPr>
          <w:rFonts w:hint="eastAsia"/>
          <w:b/>
          <w:szCs w:val="24"/>
        </w:rPr>
        <w:t>年</w:t>
      </w:r>
      <w:r w:rsidR="00246C90" w:rsidRPr="0068763F">
        <w:rPr>
          <w:b/>
          <w:szCs w:val="24"/>
        </w:rPr>
        <w:t>7</w:t>
      </w:r>
      <w:r w:rsidRPr="0068763F">
        <w:rPr>
          <w:rFonts w:hint="eastAsia"/>
          <w:b/>
          <w:szCs w:val="24"/>
        </w:rPr>
        <w:t>月</w:t>
      </w:r>
      <w:r w:rsidR="00246C90" w:rsidRPr="0068763F">
        <w:rPr>
          <w:b/>
          <w:szCs w:val="24"/>
        </w:rPr>
        <w:t>4</w:t>
      </w:r>
      <w:r w:rsidRPr="0068763F">
        <w:rPr>
          <w:rFonts w:hint="eastAsia"/>
          <w:b/>
          <w:szCs w:val="24"/>
        </w:rPr>
        <w:t>日</w:t>
      </w:r>
      <w:r w:rsidR="00246C90" w:rsidRPr="0068763F">
        <w:rPr>
          <w:rFonts w:hint="eastAsia"/>
          <w:b/>
          <w:szCs w:val="24"/>
        </w:rPr>
        <w:t>福建省肿瘤医院</w:t>
      </w:r>
      <w:r w:rsidRPr="0068763F">
        <w:rPr>
          <w:rFonts w:hint="eastAsia"/>
          <w:b/>
          <w:szCs w:val="24"/>
        </w:rPr>
        <w:t>官网）</w:t>
      </w:r>
    </w:p>
    <w:p w14:paraId="4910EE58" w14:textId="77777777" w:rsidR="00A21EFE" w:rsidRPr="0068763F" w:rsidRDefault="007F5DD7">
      <w:pPr>
        <w:widowControl/>
        <w:shd w:val="clear" w:color="auto" w:fill="FFFFFF"/>
        <w:adjustRightInd/>
        <w:spacing w:beforeLines="50" w:before="120" w:line="360" w:lineRule="auto"/>
        <w:ind w:firstLine="480"/>
        <w:outlineLvl w:val="1"/>
        <w:rPr>
          <w:rFonts w:eastAsia="微软雅黑"/>
          <w:b/>
          <w:bCs/>
          <w:szCs w:val="24"/>
        </w:rPr>
      </w:pPr>
      <w:bookmarkStart w:id="34" w:name="_Toc213401141"/>
      <w:r w:rsidRPr="0068763F">
        <w:rPr>
          <w:rFonts w:eastAsia="微软雅黑" w:hint="eastAsia"/>
          <w:b/>
          <w:bCs/>
          <w:szCs w:val="24"/>
        </w:rPr>
        <w:lastRenderedPageBreak/>
        <w:t xml:space="preserve">2.3 </w:t>
      </w:r>
      <w:r w:rsidRPr="0068763F">
        <w:rPr>
          <w:rFonts w:eastAsia="微软雅黑" w:hint="eastAsia"/>
          <w:b/>
          <w:bCs/>
          <w:szCs w:val="24"/>
        </w:rPr>
        <w:t>公众意见情况</w:t>
      </w:r>
      <w:bookmarkEnd w:id="33"/>
      <w:bookmarkEnd w:id="34"/>
      <w:r w:rsidRPr="0068763F">
        <w:rPr>
          <w:rFonts w:eastAsia="微软雅黑" w:hint="eastAsia"/>
          <w:b/>
          <w:bCs/>
          <w:szCs w:val="24"/>
        </w:rPr>
        <w:t xml:space="preserve"> </w:t>
      </w:r>
    </w:p>
    <w:p w14:paraId="29948AD3" w14:textId="77777777" w:rsidR="00A21EFE" w:rsidRPr="0068763F" w:rsidRDefault="007F5DD7">
      <w:pPr>
        <w:adjustRightInd/>
        <w:spacing w:line="360" w:lineRule="auto"/>
        <w:ind w:firstLineChars="200" w:firstLine="480"/>
        <w:jc w:val="both"/>
        <w:rPr>
          <w:rFonts w:hAnsi="宋体"/>
        </w:rPr>
      </w:pPr>
      <w:r w:rsidRPr="0068763F">
        <w:rPr>
          <w:rFonts w:hAnsi="宋体" w:hint="eastAsia"/>
        </w:rPr>
        <w:t>第一次</w:t>
      </w:r>
      <w:r w:rsidRPr="0068763F">
        <w:rPr>
          <w:rFonts w:hAnsi="宋体"/>
        </w:rPr>
        <w:t>环境影响评价信息发布后</w:t>
      </w:r>
      <w:r w:rsidRPr="0068763F">
        <w:rPr>
          <w:rFonts w:hAnsi="宋体" w:hint="eastAsia"/>
        </w:rPr>
        <w:t>，</w:t>
      </w:r>
      <w:proofErr w:type="gramStart"/>
      <w:r w:rsidRPr="0068763F">
        <w:rPr>
          <w:rFonts w:hAnsi="宋体" w:hint="eastAsia"/>
        </w:rPr>
        <w:t>至意见</w:t>
      </w:r>
      <w:proofErr w:type="gramEnd"/>
      <w:r w:rsidRPr="0068763F">
        <w:rPr>
          <w:rFonts w:hAnsi="宋体" w:hint="eastAsia"/>
        </w:rPr>
        <w:t>反馈截止日期，未收到</w:t>
      </w:r>
      <w:r w:rsidRPr="0068763F">
        <w:rPr>
          <w:rFonts w:hAnsi="宋体"/>
        </w:rPr>
        <w:t>与本项目环境影响和环境保护措施有关的建议和意见</w:t>
      </w:r>
      <w:r w:rsidRPr="0068763F">
        <w:rPr>
          <w:rFonts w:hAnsi="宋体" w:hint="eastAsia"/>
        </w:rPr>
        <w:t>。</w:t>
      </w:r>
    </w:p>
    <w:p w14:paraId="429E86DC" w14:textId="77777777" w:rsidR="00A21EFE" w:rsidRPr="0068763F" w:rsidRDefault="007F5DD7">
      <w:pPr>
        <w:adjustRightInd/>
        <w:spacing w:line="360" w:lineRule="auto"/>
        <w:ind w:firstLine="480"/>
        <w:jc w:val="both"/>
        <w:outlineLvl w:val="0"/>
        <w:rPr>
          <w:rFonts w:hAnsi="宋体"/>
        </w:rPr>
      </w:pPr>
      <w:r w:rsidRPr="0068763F">
        <w:rPr>
          <w:rFonts w:eastAsia="微软雅黑"/>
          <w:b/>
          <w:bCs/>
          <w:szCs w:val="24"/>
        </w:rPr>
        <w:br w:type="page"/>
      </w:r>
      <w:bookmarkStart w:id="35" w:name="_Toc213401142"/>
      <w:r w:rsidRPr="0068763F">
        <w:rPr>
          <w:rFonts w:eastAsia="微软雅黑" w:hint="eastAsia"/>
          <w:b/>
          <w:bCs/>
          <w:sz w:val="28"/>
          <w:szCs w:val="28"/>
        </w:rPr>
        <w:lastRenderedPageBreak/>
        <w:t xml:space="preserve">3 </w:t>
      </w:r>
      <w:r w:rsidRPr="0068763F">
        <w:rPr>
          <w:rFonts w:eastAsia="微软雅黑" w:hint="eastAsia"/>
          <w:b/>
          <w:bCs/>
          <w:sz w:val="28"/>
          <w:szCs w:val="28"/>
        </w:rPr>
        <w:t>征求意见稿公示情况</w:t>
      </w:r>
      <w:bookmarkEnd w:id="35"/>
    </w:p>
    <w:p w14:paraId="56A88754" w14:textId="77777777" w:rsidR="00A21EFE" w:rsidRPr="0068763F" w:rsidRDefault="007F5DD7">
      <w:pPr>
        <w:widowControl/>
        <w:shd w:val="clear" w:color="auto" w:fill="FFFFFF"/>
        <w:adjustRightInd/>
        <w:spacing w:line="360" w:lineRule="auto"/>
        <w:ind w:firstLine="480"/>
        <w:outlineLvl w:val="1"/>
        <w:rPr>
          <w:rFonts w:eastAsia="微软雅黑"/>
          <w:b/>
          <w:bCs/>
          <w:szCs w:val="24"/>
        </w:rPr>
      </w:pPr>
      <w:bookmarkStart w:id="36" w:name="_Toc17521"/>
      <w:bookmarkStart w:id="37" w:name="_Toc213401143"/>
      <w:r w:rsidRPr="0068763F">
        <w:rPr>
          <w:rFonts w:eastAsia="微软雅黑" w:hint="eastAsia"/>
          <w:b/>
          <w:bCs/>
          <w:szCs w:val="24"/>
        </w:rPr>
        <w:t xml:space="preserve">3.1 </w:t>
      </w:r>
      <w:r w:rsidRPr="0068763F">
        <w:rPr>
          <w:rFonts w:eastAsia="微软雅黑" w:hint="eastAsia"/>
          <w:b/>
          <w:bCs/>
          <w:szCs w:val="24"/>
        </w:rPr>
        <w:t>公示内容及时限</w:t>
      </w:r>
      <w:bookmarkEnd w:id="36"/>
      <w:bookmarkEnd w:id="37"/>
      <w:r w:rsidRPr="0068763F">
        <w:rPr>
          <w:rFonts w:eastAsia="微软雅黑" w:hint="eastAsia"/>
          <w:b/>
          <w:bCs/>
          <w:szCs w:val="24"/>
        </w:rPr>
        <w:t xml:space="preserve"> </w:t>
      </w:r>
    </w:p>
    <w:p w14:paraId="1A5C8074" w14:textId="77777777" w:rsidR="00A21EFE" w:rsidRPr="0068763F" w:rsidRDefault="007F5DD7">
      <w:pPr>
        <w:widowControl/>
        <w:shd w:val="clear" w:color="auto" w:fill="FFFFFF"/>
        <w:adjustRightInd/>
        <w:spacing w:line="360" w:lineRule="auto"/>
        <w:ind w:firstLine="480"/>
        <w:rPr>
          <w:rFonts w:ascii="宋体" w:hAnsi="宋体" w:cs="宋体"/>
          <w:szCs w:val="24"/>
        </w:rPr>
      </w:pPr>
      <w:r w:rsidRPr="0068763F">
        <w:rPr>
          <w:rFonts w:ascii="宋体" w:hAnsi="宋体" w:cs="宋体" w:hint="eastAsia"/>
          <w:szCs w:val="24"/>
        </w:rPr>
        <w:t>（1）公示</w:t>
      </w:r>
      <w:r w:rsidRPr="0068763F">
        <w:rPr>
          <w:rFonts w:ascii="宋体" w:hAnsi="宋体" w:cs="宋体"/>
          <w:szCs w:val="24"/>
        </w:rPr>
        <w:t>内容</w:t>
      </w:r>
    </w:p>
    <w:p w14:paraId="69B89AEF" w14:textId="77777777" w:rsidR="00A21EFE" w:rsidRPr="0068763F" w:rsidRDefault="007F5DD7">
      <w:pPr>
        <w:widowControl/>
        <w:shd w:val="clear" w:color="auto" w:fill="FFFFFF"/>
        <w:adjustRightInd/>
        <w:spacing w:line="360" w:lineRule="auto"/>
        <w:ind w:firstLine="480"/>
        <w:rPr>
          <w:rFonts w:ascii="微软雅黑" w:eastAsia="微软雅黑" w:hAnsi="微软雅黑" w:cs="宋体"/>
          <w:szCs w:val="24"/>
        </w:rPr>
      </w:pPr>
      <w:r w:rsidRPr="0068763F">
        <w:rPr>
          <w:rFonts w:ascii="宋体" w:hAnsi="宋体" w:cs="宋体" w:hint="eastAsia"/>
          <w:szCs w:val="24"/>
        </w:rPr>
        <w:t>在</w:t>
      </w:r>
      <w:r w:rsidRPr="0068763F">
        <w:rPr>
          <w:rFonts w:ascii="宋体" w:hAnsi="宋体" w:cs="宋体"/>
          <w:szCs w:val="24"/>
        </w:rPr>
        <w:t>建设项目环境影响报告书征求意见稿形成后，</w:t>
      </w:r>
      <w:r w:rsidRPr="0068763F">
        <w:rPr>
          <w:rFonts w:ascii="宋体" w:hAnsi="宋体" w:cs="宋体" w:hint="eastAsia"/>
          <w:szCs w:val="24"/>
        </w:rPr>
        <w:t>建设单位按照</w:t>
      </w:r>
      <w:r w:rsidRPr="0068763F">
        <w:rPr>
          <w:rFonts w:hint="eastAsia"/>
        </w:rPr>
        <w:t>《环境影响评价公众参与办法》（</w:t>
      </w:r>
      <w:r w:rsidRPr="0068763F">
        <w:t>生态环境部令</w:t>
      </w:r>
      <w:r w:rsidRPr="0068763F">
        <w:rPr>
          <w:rFonts w:hint="eastAsia"/>
        </w:rPr>
        <w:t>第</w:t>
      </w:r>
      <w:r w:rsidRPr="0068763F">
        <w:rPr>
          <w:rFonts w:hint="eastAsia"/>
        </w:rPr>
        <w:t>4</w:t>
      </w:r>
      <w:r w:rsidRPr="0068763F">
        <w:rPr>
          <w:rFonts w:hint="eastAsia"/>
        </w:rPr>
        <w:t>号）第</w:t>
      </w:r>
      <w:r w:rsidRPr="0068763F">
        <w:t>十条规定</w:t>
      </w:r>
      <w:r w:rsidRPr="0068763F">
        <w:rPr>
          <w:rFonts w:ascii="宋体" w:hAnsi="宋体" w:cs="宋体"/>
          <w:szCs w:val="24"/>
        </w:rPr>
        <w:t>进行了信息</w:t>
      </w:r>
      <w:r w:rsidRPr="0068763F">
        <w:rPr>
          <w:rFonts w:ascii="宋体" w:hAnsi="宋体" w:cs="宋体" w:hint="eastAsia"/>
          <w:szCs w:val="24"/>
        </w:rPr>
        <w:t>公开，</w:t>
      </w:r>
      <w:r w:rsidRPr="0068763F">
        <w:rPr>
          <w:rFonts w:ascii="宋体" w:hAnsi="宋体" w:cs="宋体"/>
          <w:szCs w:val="24"/>
        </w:rPr>
        <w:t>征求与</w:t>
      </w:r>
      <w:r w:rsidRPr="0068763F">
        <w:rPr>
          <w:rFonts w:ascii="宋体" w:hAnsi="宋体" w:cs="宋体" w:hint="eastAsia"/>
          <w:szCs w:val="24"/>
        </w:rPr>
        <w:t>本</w:t>
      </w:r>
      <w:r w:rsidRPr="0068763F">
        <w:rPr>
          <w:rFonts w:ascii="宋体" w:hAnsi="宋体" w:cs="宋体"/>
          <w:szCs w:val="24"/>
        </w:rPr>
        <w:t>建设项目环境影响有关的意见</w:t>
      </w:r>
      <w:r w:rsidRPr="0068763F">
        <w:rPr>
          <w:rFonts w:ascii="宋体" w:hAnsi="宋体" w:cs="宋体" w:hint="eastAsia"/>
          <w:szCs w:val="24"/>
        </w:rPr>
        <w:t>。</w:t>
      </w:r>
      <w:r w:rsidRPr="0068763F">
        <w:rPr>
          <w:rFonts w:ascii="宋体" w:hAnsi="宋体" w:cs="宋体"/>
          <w:szCs w:val="24"/>
        </w:rPr>
        <w:t>公开内容如下：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0"/>
      </w:tblGrid>
      <w:tr w:rsidR="0068763F" w:rsidRPr="0068763F" w14:paraId="33316BC6" w14:textId="77777777">
        <w:trPr>
          <w:jc w:val="center"/>
        </w:trPr>
        <w:tc>
          <w:tcPr>
            <w:tcW w:w="8519" w:type="dxa"/>
            <w:shd w:val="clear" w:color="auto" w:fill="auto"/>
          </w:tcPr>
          <w:p w14:paraId="4C3B2E3C" w14:textId="77777777" w:rsidR="00E96849" w:rsidRPr="0068763F" w:rsidRDefault="00E96849" w:rsidP="00E96849">
            <w:pPr>
              <w:spacing w:afterLines="50" w:after="120" w:line="360" w:lineRule="auto"/>
              <w:ind w:firstLine="562"/>
              <w:jc w:val="center"/>
              <w:rPr>
                <w:rFonts w:hAnsi="宋体"/>
                <w:b/>
                <w:sz w:val="28"/>
                <w:szCs w:val="28"/>
              </w:rPr>
            </w:pPr>
            <w:r w:rsidRPr="0068763F">
              <w:rPr>
                <w:rFonts w:hAnsi="宋体" w:hint="eastAsia"/>
                <w:b/>
                <w:sz w:val="28"/>
                <w:szCs w:val="28"/>
              </w:rPr>
              <w:t>复旦大学附属肿瘤医院福建医院项目二期</w:t>
            </w:r>
          </w:p>
          <w:p w14:paraId="4FFBCF0E" w14:textId="77777777" w:rsidR="00E96849" w:rsidRPr="0068763F" w:rsidRDefault="00E96849" w:rsidP="00E96849">
            <w:pPr>
              <w:spacing w:afterLines="50" w:after="120" w:line="360" w:lineRule="auto"/>
              <w:ind w:firstLine="562"/>
              <w:jc w:val="center"/>
              <w:rPr>
                <w:rFonts w:hAnsi="宋体"/>
                <w:b/>
                <w:sz w:val="28"/>
                <w:szCs w:val="28"/>
              </w:rPr>
            </w:pPr>
            <w:r w:rsidRPr="0068763F">
              <w:rPr>
                <w:rFonts w:hAnsi="宋体" w:hint="eastAsia"/>
                <w:b/>
                <w:sz w:val="28"/>
                <w:szCs w:val="28"/>
              </w:rPr>
              <w:t>（福建省肿瘤医院滨海院区一期）核技术利用项目</w:t>
            </w:r>
          </w:p>
          <w:p w14:paraId="6AA10A2A" w14:textId="0FF89F16" w:rsidR="00386763" w:rsidRPr="0068763F" w:rsidRDefault="00386763" w:rsidP="00E96849">
            <w:pPr>
              <w:spacing w:afterLines="50" w:after="120" w:line="360" w:lineRule="auto"/>
              <w:ind w:firstLine="562"/>
              <w:jc w:val="center"/>
              <w:rPr>
                <w:b/>
                <w:sz w:val="22"/>
                <w:szCs w:val="18"/>
              </w:rPr>
            </w:pPr>
            <w:r w:rsidRPr="0068763F">
              <w:rPr>
                <w:rFonts w:hAnsi="宋体" w:hint="eastAsia"/>
                <w:b/>
                <w:sz w:val="28"/>
                <w:szCs w:val="28"/>
              </w:rPr>
              <w:t>环境影响评价信息第二次公示</w:t>
            </w:r>
          </w:p>
          <w:p w14:paraId="3F0FD615" w14:textId="77777777" w:rsidR="00386763" w:rsidRPr="0068763F" w:rsidRDefault="00386763" w:rsidP="00386763">
            <w:pPr>
              <w:spacing w:line="360" w:lineRule="auto"/>
              <w:ind w:firstLineChars="196" w:firstLine="470"/>
              <w:rPr>
                <w:szCs w:val="24"/>
              </w:rPr>
            </w:pPr>
            <w:r w:rsidRPr="0068763F">
              <w:rPr>
                <w:rFonts w:hAnsi="宋体" w:hint="eastAsia"/>
                <w:szCs w:val="24"/>
              </w:rPr>
              <w:t>为保障公众环境保护知情权、参与权、表达权和监督权，依据《环境影响评价公众参与办法》</w:t>
            </w:r>
            <w:r w:rsidRPr="0068763F">
              <w:rPr>
                <w:rFonts w:hint="eastAsia"/>
                <w:szCs w:val="24"/>
              </w:rPr>
              <w:t>（</w:t>
            </w:r>
            <w:r w:rsidRPr="0068763F">
              <w:rPr>
                <w:rFonts w:hAnsi="宋体" w:hint="eastAsia"/>
                <w:szCs w:val="24"/>
              </w:rPr>
              <w:t>生态环境部令第</w:t>
            </w:r>
            <w:r w:rsidRPr="0068763F">
              <w:rPr>
                <w:szCs w:val="24"/>
              </w:rPr>
              <w:t>4</w:t>
            </w:r>
            <w:r w:rsidRPr="0068763F">
              <w:rPr>
                <w:rFonts w:hAnsi="宋体" w:hint="eastAsia"/>
                <w:szCs w:val="24"/>
              </w:rPr>
              <w:t>号</w:t>
            </w:r>
            <w:r w:rsidRPr="0068763F">
              <w:rPr>
                <w:rFonts w:hint="eastAsia"/>
                <w:szCs w:val="24"/>
              </w:rPr>
              <w:t>）</w:t>
            </w:r>
            <w:r w:rsidRPr="0068763F">
              <w:rPr>
                <w:rFonts w:hAnsi="宋体" w:hint="eastAsia"/>
                <w:szCs w:val="24"/>
              </w:rPr>
              <w:t>，现公开下列信息，征求与该建设项目环境影响有关的意见。</w:t>
            </w:r>
          </w:p>
          <w:p w14:paraId="5D94C1E3" w14:textId="10DF6D75" w:rsidR="00386763" w:rsidRPr="0068763F" w:rsidRDefault="00386763" w:rsidP="00386763">
            <w:pPr>
              <w:spacing w:line="360" w:lineRule="auto"/>
              <w:ind w:firstLineChars="196" w:firstLine="472"/>
              <w:rPr>
                <w:rFonts w:hAnsi="宋体"/>
                <w:szCs w:val="24"/>
              </w:rPr>
            </w:pPr>
            <w:r w:rsidRPr="0068763F">
              <w:rPr>
                <w:rFonts w:hAnsi="宋体" w:hint="eastAsia"/>
                <w:b/>
                <w:bCs/>
                <w:szCs w:val="24"/>
              </w:rPr>
              <w:t>工程名称：</w:t>
            </w:r>
            <w:r w:rsidR="00246C90" w:rsidRPr="0068763F">
              <w:rPr>
                <w:rFonts w:hint="eastAsia"/>
              </w:rPr>
              <w:t>复旦大学附属肿瘤医院福建医院项目二期（福建省肿瘤医院滨海院区一期）核技术利用项目</w:t>
            </w:r>
          </w:p>
          <w:p w14:paraId="2EDF0EA3" w14:textId="77777777" w:rsidR="00386763" w:rsidRPr="0068763F" w:rsidRDefault="00386763" w:rsidP="00386763">
            <w:pPr>
              <w:spacing w:line="360" w:lineRule="auto"/>
              <w:ind w:firstLineChars="196" w:firstLine="472"/>
              <w:rPr>
                <w:rFonts w:hAnsi="宋体"/>
                <w:b/>
                <w:bCs/>
                <w:szCs w:val="24"/>
              </w:rPr>
            </w:pPr>
            <w:r w:rsidRPr="0068763F">
              <w:rPr>
                <w:rFonts w:hAnsi="宋体" w:hint="eastAsia"/>
                <w:b/>
                <w:bCs/>
                <w:szCs w:val="24"/>
              </w:rPr>
              <w:t>工程组成和规模：</w:t>
            </w:r>
          </w:p>
          <w:p w14:paraId="3E414FA4" w14:textId="013C01E3" w:rsidR="00386763" w:rsidRPr="0068763F" w:rsidRDefault="00E96849" w:rsidP="00386763">
            <w:pPr>
              <w:spacing w:line="360" w:lineRule="auto"/>
              <w:ind w:firstLine="480"/>
              <w:jc w:val="both"/>
              <w:rPr>
                <w:rFonts w:hAnsi="宋体"/>
                <w:szCs w:val="24"/>
              </w:rPr>
            </w:pPr>
            <w:r w:rsidRPr="0068763F">
              <w:rPr>
                <w:rFonts w:hAnsi="宋体" w:hint="eastAsia"/>
                <w:szCs w:val="24"/>
              </w:rPr>
              <w:t>拟在滨海院区重离子质子中心建设质子重离子机房，配备质子重离子一体化治疗系统，提供能量为</w:t>
            </w:r>
            <w:r w:rsidRPr="0068763F">
              <w:rPr>
                <w:rFonts w:hAnsi="宋体" w:hint="eastAsia"/>
                <w:szCs w:val="24"/>
              </w:rPr>
              <w:t>120</w:t>
            </w:r>
            <w:r w:rsidRPr="0068763F">
              <w:rPr>
                <w:rFonts w:hAnsi="宋体" w:hint="eastAsia"/>
                <w:szCs w:val="24"/>
              </w:rPr>
              <w:t>～</w:t>
            </w:r>
            <w:r w:rsidRPr="0068763F">
              <w:rPr>
                <w:rFonts w:hAnsi="宋体" w:hint="eastAsia"/>
                <w:szCs w:val="24"/>
              </w:rPr>
              <w:t>430MeV/u</w:t>
            </w:r>
            <w:r w:rsidRPr="0068763F">
              <w:rPr>
                <w:rFonts w:hAnsi="宋体" w:hint="eastAsia"/>
                <w:szCs w:val="24"/>
              </w:rPr>
              <w:t>的碳离子和氧离子束，能量为</w:t>
            </w:r>
            <w:r w:rsidRPr="0068763F">
              <w:rPr>
                <w:rFonts w:hAnsi="宋体" w:hint="eastAsia"/>
                <w:szCs w:val="24"/>
              </w:rPr>
              <w:t>70</w:t>
            </w:r>
            <w:r w:rsidRPr="0068763F">
              <w:rPr>
                <w:rFonts w:hAnsi="宋体" w:hint="eastAsia"/>
                <w:szCs w:val="24"/>
              </w:rPr>
              <w:t>～</w:t>
            </w:r>
            <w:r w:rsidRPr="0068763F">
              <w:rPr>
                <w:rFonts w:hAnsi="宋体" w:hint="eastAsia"/>
                <w:szCs w:val="24"/>
              </w:rPr>
              <w:t>230MeV/u</w:t>
            </w:r>
            <w:r w:rsidRPr="0068763F">
              <w:rPr>
                <w:rFonts w:hAnsi="宋体" w:hint="eastAsia"/>
                <w:szCs w:val="24"/>
              </w:rPr>
              <w:t>氦离子束，能量为</w:t>
            </w:r>
            <w:r w:rsidRPr="0068763F">
              <w:rPr>
                <w:rFonts w:hAnsi="宋体" w:hint="eastAsia"/>
                <w:szCs w:val="24"/>
              </w:rPr>
              <w:t>70</w:t>
            </w:r>
            <w:r w:rsidRPr="0068763F">
              <w:rPr>
                <w:rFonts w:hAnsi="宋体" w:hint="eastAsia"/>
                <w:szCs w:val="24"/>
              </w:rPr>
              <w:t>～</w:t>
            </w:r>
            <w:r w:rsidRPr="0068763F">
              <w:rPr>
                <w:rFonts w:hAnsi="宋体" w:hint="eastAsia"/>
                <w:szCs w:val="24"/>
              </w:rPr>
              <w:t>230MeV</w:t>
            </w:r>
            <w:r w:rsidRPr="0068763F">
              <w:rPr>
                <w:rFonts w:hAnsi="宋体" w:hint="eastAsia"/>
                <w:szCs w:val="24"/>
              </w:rPr>
              <w:t>的质子束，对患者进行肿瘤治疗和科研，属于Ⅰ类射线装置，各治疗室均集成配备图像引导系统（</w:t>
            </w:r>
            <w:r w:rsidRPr="0068763F">
              <w:rPr>
                <w:rFonts w:hAnsi="宋体" w:hint="eastAsia"/>
                <w:szCs w:val="24"/>
              </w:rPr>
              <w:t>X</w:t>
            </w:r>
            <w:r w:rsidRPr="0068763F">
              <w:rPr>
                <w:rFonts w:hAnsi="宋体" w:hint="eastAsia"/>
                <w:szCs w:val="24"/>
              </w:rPr>
              <w:t>射线管和平板探测器）进行定位，</w:t>
            </w:r>
            <w:r w:rsidRPr="0068763F">
              <w:rPr>
                <w:rFonts w:hAnsi="宋体" w:hint="eastAsia"/>
                <w:szCs w:val="24"/>
              </w:rPr>
              <w:t>3</w:t>
            </w:r>
            <w:r w:rsidRPr="0068763F">
              <w:rPr>
                <w:rFonts w:hAnsi="宋体" w:hint="eastAsia"/>
                <w:szCs w:val="24"/>
              </w:rPr>
              <w:t>号治疗室和</w:t>
            </w:r>
            <w:r w:rsidRPr="0068763F">
              <w:rPr>
                <w:rFonts w:hAnsi="宋体" w:hint="eastAsia"/>
                <w:szCs w:val="24"/>
              </w:rPr>
              <w:t>4</w:t>
            </w:r>
            <w:r w:rsidRPr="0068763F">
              <w:rPr>
                <w:rFonts w:hAnsi="宋体" w:hint="eastAsia"/>
                <w:szCs w:val="24"/>
              </w:rPr>
              <w:t>号治疗室内拟分别配置</w:t>
            </w:r>
            <w:r w:rsidRPr="0068763F">
              <w:rPr>
                <w:rFonts w:hAnsi="宋体" w:hint="eastAsia"/>
                <w:szCs w:val="24"/>
              </w:rPr>
              <w:t>1</w:t>
            </w:r>
            <w:r w:rsidRPr="0068763F">
              <w:rPr>
                <w:rFonts w:hAnsi="宋体" w:hint="eastAsia"/>
                <w:szCs w:val="24"/>
              </w:rPr>
              <w:t>台滑轨</w:t>
            </w:r>
            <w:r w:rsidRPr="0068763F">
              <w:rPr>
                <w:rFonts w:hAnsi="宋体" w:hint="eastAsia"/>
                <w:szCs w:val="24"/>
              </w:rPr>
              <w:t>CT</w:t>
            </w:r>
            <w:r w:rsidRPr="0068763F">
              <w:rPr>
                <w:rFonts w:hAnsi="宋体" w:hint="eastAsia"/>
                <w:szCs w:val="24"/>
              </w:rPr>
              <w:t>（Ⅲ类射线装置）用于精准定位；重离子质子中心一层新增</w:t>
            </w:r>
            <w:r w:rsidRPr="0068763F">
              <w:rPr>
                <w:rFonts w:hAnsi="宋体" w:hint="eastAsia"/>
                <w:szCs w:val="24"/>
              </w:rPr>
              <w:t>2</w:t>
            </w:r>
            <w:r w:rsidRPr="0068763F">
              <w:rPr>
                <w:rFonts w:hAnsi="宋体" w:hint="eastAsia"/>
                <w:szCs w:val="24"/>
              </w:rPr>
              <w:t>间直线加速器机房及其附属用房，并新增</w:t>
            </w:r>
            <w:r w:rsidRPr="0068763F">
              <w:rPr>
                <w:rFonts w:hAnsi="宋体" w:hint="eastAsia"/>
                <w:szCs w:val="24"/>
              </w:rPr>
              <w:t>2</w:t>
            </w:r>
            <w:r w:rsidRPr="0068763F">
              <w:rPr>
                <w:rFonts w:hAnsi="宋体" w:hint="eastAsia"/>
                <w:szCs w:val="24"/>
              </w:rPr>
              <w:t>台医用电子直线加速器，属于Ⅱ类射线装置；滨海院区重离子质子中心一层新增</w:t>
            </w:r>
            <w:r w:rsidRPr="0068763F">
              <w:rPr>
                <w:rFonts w:hAnsi="宋体" w:hint="eastAsia"/>
                <w:szCs w:val="24"/>
              </w:rPr>
              <w:t>2</w:t>
            </w:r>
            <w:r w:rsidRPr="0068763F">
              <w:rPr>
                <w:rFonts w:hAnsi="宋体" w:hint="eastAsia"/>
                <w:szCs w:val="24"/>
              </w:rPr>
              <w:t>间</w:t>
            </w:r>
            <w:r w:rsidRPr="0068763F">
              <w:rPr>
                <w:rFonts w:hAnsi="宋体" w:hint="eastAsia"/>
                <w:szCs w:val="24"/>
              </w:rPr>
              <w:t>CT</w:t>
            </w:r>
            <w:r w:rsidRPr="0068763F">
              <w:rPr>
                <w:rFonts w:hAnsi="宋体" w:hint="eastAsia"/>
                <w:szCs w:val="24"/>
              </w:rPr>
              <w:t>模拟定位机房及其附属用房，并新增</w:t>
            </w:r>
            <w:r w:rsidRPr="0068763F">
              <w:rPr>
                <w:rFonts w:hAnsi="宋体" w:hint="eastAsia"/>
                <w:szCs w:val="24"/>
              </w:rPr>
              <w:t>2</w:t>
            </w:r>
            <w:r w:rsidRPr="0068763F">
              <w:rPr>
                <w:rFonts w:hAnsi="宋体" w:hint="eastAsia"/>
                <w:szCs w:val="24"/>
              </w:rPr>
              <w:t>台</w:t>
            </w:r>
            <w:r w:rsidRPr="0068763F">
              <w:rPr>
                <w:rFonts w:hAnsi="宋体" w:hint="eastAsia"/>
                <w:szCs w:val="24"/>
              </w:rPr>
              <w:t>CT</w:t>
            </w:r>
            <w:r w:rsidRPr="0068763F">
              <w:rPr>
                <w:rFonts w:hAnsi="宋体" w:hint="eastAsia"/>
                <w:szCs w:val="24"/>
              </w:rPr>
              <w:t>模拟定位机，属于Ⅲ类射线装置</w:t>
            </w:r>
            <w:r w:rsidR="00386763" w:rsidRPr="0068763F">
              <w:rPr>
                <w:rFonts w:hAnsi="宋体" w:hint="eastAsia"/>
                <w:szCs w:val="24"/>
              </w:rPr>
              <w:t>。</w:t>
            </w:r>
          </w:p>
          <w:p w14:paraId="110FE871" w14:textId="77777777" w:rsidR="00386763" w:rsidRPr="0068763F" w:rsidRDefault="00386763" w:rsidP="00386763">
            <w:pPr>
              <w:spacing w:line="360" w:lineRule="auto"/>
              <w:ind w:firstLineChars="196" w:firstLine="472"/>
              <w:rPr>
                <w:b/>
                <w:bCs/>
                <w:szCs w:val="24"/>
              </w:rPr>
            </w:pPr>
            <w:bookmarkStart w:id="38" w:name="_Toc148364760"/>
            <w:bookmarkStart w:id="39" w:name="_Toc21690"/>
            <w:r w:rsidRPr="0068763F">
              <w:rPr>
                <w:rFonts w:hAnsi="宋体" w:hint="eastAsia"/>
                <w:b/>
                <w:bCs/>
                <w:szCs w:val="24"/>
              </w:rPr>
              <w:t>一、环境影响报告书征求意见稿全文的网络链接及查阅纸质报告书的方式和途径</w:t>
            </w:r>
            <w:bookmarkEnd w:id="38"/>
            <w:bookmarkEnd w:id="39"/>
          </w:p>
          <w:p w14:paraId="375B1AE6" w14:textId="77777777" w:rsidR="00E96849" w:rsidRPr="0068763F" w:rsidRDefault="00E96849" w:rsidP="00E96849">
            <w:pPr>
              <w:spacing w:line="360" w:lineRule="auto"/>
              <w:ind w:firstLineChars="196" w:firstLine="472"/>
              <w:jc w:val="both"/>
              <w:rPr>
                <w:rFonts w:hAnsi="宋体"/>
                <w:b/>
                <w:szCs w:val="24"/>
              </w:rPr>
            </w:pPr>
            <w:r w:rsidRPr="0068763F">
              <w:rPr>
                <w:rFonts w:hAnsi="宋体"/>
                <w:b/>
                <w:szCs w:val="24"/>
              </w:rPr>
              <w:t>(</w:t>
            </w:r>
            <w:proofErr w:type="gramStart"/>
            <w:r w:rsidRPr="0068763F">
              <w:rPr>
                <w:rFonts w:hAnsi="宋体"/>
                <w:b/>
                <w:szCs w:val="24"/>
              </w:rPr>
              <w:t>一</w:t>
            </w:r>
            <w:proofErr w:type="gramEnd"/>
            <w:r w:rsidRPr="0068763F">
              <w:rPr>
                <w:rFonts w:hAnsi="宋体"/>
                <w:b/>
                <w:szCs w:val="24"/>
              </w:rPr>
              <w:t>)</w:t>
            </w:r>
            <w:r w:rsidRPr="0068763F">
              <w:rPr>
                <w:rFonts w:hAnsi="宋体"/>
                <w:b/>
                <w:szCs w:val="24"/>
              </w:rPr>
              <w:t>环境影响报告书征求意见稿全文的网络链接</w:t>
            </w:r>
          </w:p>
          <w:p w14:paraId="3D23CB1D" w14:textId="77777777" w:rsidR="00E96849" w:rsidRPr="0068763F" w:rsidRDefault="00E96849" w:rsidP="00E96849">
            <w:pPr>
              <w:spacing w:line="360" w:lineRule="auto"/>
              <w:ind w:firstLineChars="196" w:firstLine="470"/>
              <w:jc w:val="both"/>
              <w:rPr>
                <w:rFonts w:hAnsi="宋体"/>
                <w:szCs w:val="24"/>
              </w:rPr>
            </w:pPr>
            <w:r w:rsidRPr="0068763F">
              <w:rPr>
                <w:rFonts w:hAnsi="宋体" w:hint="eastAsia"/>
                <w:szCs w:val="24"/>
              </w:rPr>
              <w:lastRenderedPageBreak/>
              <w:t>福建省肿瘤医院</w:t>
            </w:r>
            <w:r w:rsidRPr="0068763F">
              <w:rPr>
                <w:rFonts w:hAnsi="宋体"/>
                <w:szCs w:val="24"/>
              </w:rPr>
              <w:t>网站：“</w:t>
            </w:r>
            <w:r w:rsidRPr="0068763F">
              <w:rPr>
                <w:rFonts w:hAnsi="宋体"/>
                <w:szCs w:val="24"/>
              </w:rPr>
              <w:t>https://www.fjzl.com.cn/</w:t>
            </w:r>
            <w:r w:rsidRPr="0068763F">
              <w:rPr>
                <w:rFonts w:hAnsi="宋体"/>
                <w:szCs w:val="24"/>
              </w:rPr>
              <w:t>”，“</w:t>
            </w:r>
            <w:r w:rsidRPr="0068763F">
              <w:rPr>
                <w:rFonts w:hAnsi="宋体" w:hint="eastAsia"/>
                <w:szCs w:val="24"/>
              </w:rPr>
              <w:t>首页</w:t>
            </w:r>
            <w:r w:rsidRPr="0068763F">
              <w:rPr>
                <w:rFonts w:hAnsi="宋体" w:hint="eastAsia"/>
                <w:szCs w:val="24"/>
              </w:rPr>
              <w:t>&gt;</w:t>
            </w:r>
            <w:r w:rsidRPr="0068763F">
              <w:rPr>
                <w:rFonts w:hAnsi="宋体" w:hint="eastAsia"/>
                <w:szCs w:val="24"/>
              </w:rPr>
              <w:t>信息公开</w:t>
            </w:r>
            <w:r w:rsidRPr="0068763F">
              <w:rPr>
                <w:rFonts w:hAnsi="宋体" w:hint="eastAsia"/>
                <w:szCs w:val="24"/>
              </w:rPr>
              <w:t>&gt;</w:t>
            </w:r>
            <w:r w:rsidRPr="0068763F">
              <w:rPr>
                <w:rFonts w:hAnsi="宋体" w:hint="eastAsia"/>
                <w:szCs w:val="24"/>
              </w:rPr>
              <w:t>招标采购</w:t>
            </w:r>
            <w:r w:rsidRPr="0068763F">
              <w:rPr>
                <w:rFonts w:hAnsi="宋体"/>
                <w:szCs w:val="24"/>
              </w:rPr>
              <w:t>”栏。</w:t>
            </w:r>
          </w:p>
          <w:p w14:paraId="2133DE0B" w14:textId="77777777" w:rsidR="00E96849" w:rsidRPr="0068763F" w:rsidRDefault="00E96849" w:rsidP="00E96849">
            <w:pPr>
              <w:spacing w:line="360" w:lineRule="auto"/>
              <w:ind w:firstLineChars="196" w:firstLine="472"/>
              <w:jc w:val="both"/>
              <w:rPr>
                <w:rFonts w:hAnsi="宋体"/>
                <w:b/>
                <w:szCs w:val="24"/>
              </w:rPr>
            </w:pPr>
            <w:r w:rsidRPr="0068763F">
              <w:rPr>
                <w:rFonts w:hAnsi="宋体"/>
                <w:b/>
                <w:szCs w:val="24"/>
              </w:rPr>
              <w:t>(</w:t>
            </w:r>
            <w:r w:rsidRPr="0068763F">
              <w:rPr>
                <w:rFonts w:hAnsi="宋体"/>
                <w:b/>
                <w:szCs w:val="24"/>
              </w:rPr>
              <w:t>二</w:t>
            </w:r>
            <w:r w:rsidRPr="0068763F">
              <w:rPr>
                <w:rFonts w:hAnsi="宋体"/>
                <w:b/>
                <w:szCs w:val="24"/>
              </w:rPr>
              <w:t>)</w:t>
            </w:r>
            <w:r w:rsidRPr="0068763F">
              <w:rPr>
                <w:rFonts w:hAnsi="宋体"/>
                <w:b/>
                <w:szCs w:val="24"/>
              </w:rPr>
              <w:t>查阅纸质报告书的方式和途径</w:t>
            </w:r>
          </w:p>
          <w:p w14:paraId="5DDA22E9" w14:textId="77777777" w:rsidR="00E96849" w:rsidRPr="0068763F" w:rsidRDefault="00E96849" w:rsidP="00E96849">
            <w:pPr>
              <w:spacing w:line="360" w:lineRule="auto"/>
              <w:ind w:firstLineChars="196" w:firstLine="470"/>
              <w:jc w:val="both"/>
              <w:rPr>
                <w:rFonts w:hAnsi="宋体"/>
                <w:szCs w:val="24"/>
              </w:rPr>
            </w:pPr>
            <w:r w:rsidRPr="0068763F">
              <w:rPr>
                <w:rFonts w:hAnsi="宋体" w:hint="eastAsia"/>
                <w:szCs w:val="24"/>
              </w:rPr>
              <w:t>福建省肿瘤医院</w:t>
            </w:r>
            <w:r w:rsidRPr="0068763F">
              <w:rPr>
                <w:rFonts w:hAnsi="宋体"/>
                <w:szCs w:val="24"/>
              </w:rPr>
              <w:t>（地址：</w:t>
            </w:r>
            <w:bookmarkStart w:id="40" w:name="_Hlk209182367"/>
            <w:r w:rsidRPr="0068763F">
              <w:rPr>
                <w:rFonts w:hAnsi="宋体" w:hint="eastAsia"/>
                <w:szCs w:val="24"/>
              </w:rPr>
              <w:t>福州市晋安区福马路</w:t>
            </w:r>
            <w:r w:rsidRPr="0068763F">
              <w:rPr>
                <w:rFonts w:hAnsi="宋体" w:hint="eastAsia"/>
                <w:szCs w:val="24"/>
              </w:rPr>
              <w:t>420</w:t>
            </w:r>
            <w:r w:rsidRPr="0068763F">
              <w:rPr>
                <w:rFonts w:hAnsi="宋体" w:hint="eastAsia"/>
                <w:szCs w:val="24"/>
              </w:rPr>
              <w:t>号</w:t>
            </w:r>
            <w:bookmarkEnd w:id="40"/>
            <w:r w:rsidRPr="0068763F">
              <w:rPr>
                <w:rFonts w:hAnsi="宋体"/>
                <w:szCs w:val="24"/>
              </w:rPr>
              <w:t>；</w:t>
            </w:r>
            <w:r w:rsidRPr="0068763F">
              <w:rPr>
                <w:rFonts w:hAnsi="宋体" w:hint="eastAsia"/>
                <w:szCs w:val="24"/>
              </w:rPr>
              <w:t>电话</w:t>
            </w:r>
            <w:r w:rsidRPr="0068763F">
              <w:rPr>
                <w:rFonts w:hAnsi="宋体"/>
                <w:szCs w:val="24"/>
              </w:rPr>
              <w:t>：</w:t>
            </w:r>
            <w:r w:rsidRPr="0068763F">
              <w:rPr>
                <w:rFonts w:hAnsi="宋体"/>
                <w:szCs w:val="24"/>
              </w:rPr>
              <w:t>0591-62752806</w:t>
            </w:r>
            <w:r w:rsidRPr="0068763F">
              <w:rPr>
                <w:rFonts w:hAnsi="宋体"/>
                <w:szCs w:val="24"/>
              </w:rPr>
              <w:t>）。</w:t>
            </w:r>
          </w:p>
          <w:p w14:paraId="147A3976" w14:textId="77834540" w:rsidR="00E96849" w:rsidRPr="0068763F" w:rsidRDefault="00E96849" w:rsidP="00E96849">
            <w:pPr>
              <w:spacing w:line="360" w:lineRule="auto"/>
              <w:ind w:firstLineChars="196" w:firstLine="470"/>
              <w:jc w:val="both"/>
              <w:rPr>
                <w:rFonts w:hAnsi="宋体"/>
                <w:szCs w:val="24"/>
              </w:rPr>
            </w:pPr>
            <w:r w:rsidRPr="0068763F">
              <w:rPr>
                <w:rFonts w:hAnsi="宋体"/>
                <w:szCs w:val="24"/>
              </w:rPr>
              <w:t>中</w:t>
            </w:r>
            <w:proofErr w:type="gramStart"/>
            <w:r w:rsidRPr="0068763F">
              <w:rPr>
                <w:rFonts w:hAnsi="宋体"/>
                <w:szCs w:val="24"/>
              </w:rPr>
              <w:t>辐</w:t>
            </w:r>
            <w:proofErr w:type="gramEnd"/>
            <w:r w:rsidRPr="0068763F">
              <w:rPr>
                <w:rFonts w:hAnsi="宋体"/>
                <w:szCs w:val="24"/>
              </w:rPr>
              <w:t>环境科技有限公司（地址：</w:t>
            </w:r>
            <w:r w:rsidR="002876BA" w:rsidRPr="0068763F">
              <w:rPr>
                <w:rFonts w:hAnsi="宋体"/>
                <w:szCs w:val="24"/>
              </w:rPr>
              <w:t>福建省</w:t>
            </w:r>
            <w:r w:rsidRPr="0068763F">
              <w:rPr>
                <w:rFonts w:hAnsi="宋体"/>
                <w:szCs w:val="24"/>
              </w:rPr>
              <w:t>杭州市</w:t>
            </w:r>
            <w:r w:rsidRPr="0068763F">
              <w:rPr>
                <w:rFonts w:hAnsi="宋体" w:hint="eastAsia"/>
                <w:szCs w:val="24"/>
              </w:rPr>
              <w:t>上城</w:t>
            </w:r>
            <w:r w:rsidRPr="0068763F">
              <w:rPr>
                <w:rFonts w:hAnsi="宋体"/>
                <w:szCs w:val="24"/>
              </w:rPr>
              <w:t>区水墩新路</w:t>
            </w:r>
            <w:r w:rsidRPr="0068763F">
              <w:rPr>
                <w:rFonts w:hAnsi="宋体"/>
                <w:szCs w:val="24"/>
              </w:rPr>
              <w:t>8</w:t>
            </w:r>
            <w:r w:rsidRPr="0068763F">
              <w:rPr>
                <w:rFonts w:hAnsi="宋体"/>
                <w:szCs w:val="24"/>
              </w:rPr>
              <w:t>号；联系电话：</w:t>
            </w:r>
            <w:r w:rsidRPr="0068763F">
              <w:rPr>
                <w:rFonts w:hAnsi="宋体"/>
                <w:szCs w:val="24"/>
              </w:rPr>
              <w:t>0571-87</w:t>
            </w:r>
            <w:r w:rsidRPr="0068763F">
              <w:rPr>
                <w:rFonts w:hAnsi="宋体" w:hint="eastAsia"/>
                <w:szCs w:val="24"/>
              </w:rPr>
              <w:t>985777</w:t>
            </w:r>
            <w:r w:rsidRPr="0068763F">
              <w:rPr>
                <w:rFonts w:hAnsi="宋体"/>
                <w:szCs w:val="24"/>
              </w:rPr>
              <w:t>）。</w:t>
            </w:r>
          </w:p>
          <w:p w14:paraId="2FFB1E2A" w14:textId="77777777" w:rsidR="00E96849" w:rsidRPr="0068763F" w:rsidRDefault="00E96849" w:rsidP="00E96849">
            <w:pPr>
              <w:spacing w:line="360" w:lineRule="auto"/>
              <w:ind w:firstLineChars="196" w:firstLine="472"/>
              <w:jc w:val="both"/>
              <w:rPr>
                <w:rFonts w:hAnsi="宋体"/>
                <w:b/>
                <w:bCs/>
                <w:szCs w:val="24"/>
              </w:rPr>
            </w:pPr>
            <w:r w:rsidRPr="0068763F">
              <w:rPr>
                <w:rFonts w:hAnsi="宋体"/>
                <w:b/>
                <w:bCs/>
                <w:szCs w:val="24"/>
              </w:rPr>
              <w:t>二、征求意见的公众范围</w:t>
            </w:r>
          </w:p>
          <w:p w14:paraId="4FC0F0DF" w14:textId="77777777" w:rsidR="00E96849" w:rsidRPr="0068763F" w:rsidRDefault="00E96849" w:rsidP="00E96849">
            <w:pPr>
              <w:spacing w:line="360" w:lineRule="auto"/>
              <w:ind w:firstLineChars="196" w:firstLine="470"/>
              <w:jc w:val="both"/>
              <w:rPr>
                <w:rFonts w:hAnsi="宋体"/>
                <w:szCs w:val="24"/>
              </w:rPr>
            </w:pPr>
            <w:r w:rsidRPr="0068763F">
              <w:rPr>
                <w:rFonts w:hAnsi="宋体"/>
                <w:szCs w:val="24"/>
              </w:rPr>
              <w:t>征求意见的公众范围为环境影响评价范围内的公民、法人和其他组织关于本工程环境影响评价和环境保护方面的意见和建议。环境影响评价范围之外的公民、法人和其他组织也可提出宝贵意见。</w:t>
            </w:r>
          </w:p>
          <w:p w14:paraId="37E57D05" w14:textId="77777777" w:rsidR="00E96849" w:rsidRPr="0068763F" w:rsidRDefault="00E96849" w:rsidP="00E96849">
            <w:pPr>
              <w:spacing w:line="360" w:lineRule="auto"/>
              <w:ind w:firstLineChars="196" w:firstLine="472"/>
              <w:jc w:val="both"/>
              <w:rPr>
                <w:rFonts w:hAnsi="宋体"/>
                <w:b/>
                <w:bCs/>
                <w:szCs w:val="24"/>
              </w:rPr>
            </w:pPr>
            <w:r w:rsidRPr="0068763F">
              <w:rPr>
                <w:rFonts w:hAnsi="宋体"/>
                <w:b/>
                <w:bCs/>
                <w:szCs w:val="24"/>
              </w:rPr>
              <w:t>三、公众意见表的网络链接</w:t>
            </w:r>
          </w:p>
          <w:p w14:paraId="79F9F2C4" w14:textId="77777777" w:rsidR="00E96849" w:rsidRPr="0068763F" w:rsidRDefault="00E96849" w:rsidP="00E96849">
            <w:pPr>
              <w:spacing w:line="360" w:lineRule="auto"/>
              <w:ind w:firstLineChars="196" w:firstLine="470"/>
              <w:jc w:val="both"/>
              <w:rPr>
                <w:rFonts w:hAnsi="宋体"/>
                <w:szCs w:val="24"/>
              </w:rPr>
            </w:pPr>
            <w:r w:rsidRPr="0068763F">
              <w:rPr>
                <w:rFonts w:hAnsi="宋体"/>
                <w:szCs w:val="24"/>
              </w:rPr>
              <w:t>同环境影响报告书征求意见稿全文网络链接。</w:t>
            </w:r>
          </w:p>
          <w:p w14:paraId="04E35420" w14:textId="77777777" w:rsidR="00E96849" w:rsidRPr="0068763F" w:rsidRDefault="00E96849" w:rsidP="00E96849">
            <w:pPr>
              <w:spacing w:line="360" w:lineRule="auto"/>
              <w:ind w:firstLineChars="196" w:firstLine="472"/>
              <w:jc w:val="both"/>
              <w:rPr>
                <w:rFonts w:hAnsi="宋体"/>
                <w:b/>
                <w:bCs/>
                <w:szCs w:val="24"/>
              </w:rPr>
            </w:pPr>
            <w:r w:rsidRPr="0068763F">
              <w:rPr>
                <w:rFonts w:hAnsi="宋体"/>
                <w:b/>
                <w:bCs/>
                <w:szCs w:val="24"/>
              </w:rPr>
              <w:t>四、公众提出意见的方式和途径</w:t>
            </w:r>
          </w:p>
          <w:p w14:paraId="201EFA1D" w14:textId="77777777" w:rsidR="00E96849" w:rsidRPr="0068763F" w:rsidRDefault="00E96849" w:rsidP="00E96849">
            <w:pPr>
              <w:spacing w:line="360" w:lineRule="auto"/>
              <w:ind w:firstLineChars="196" w:firstLine="470"/>
              <w:jc w:val="both"/>
              <w:rPr>
                <w:rFonts w:hAnsi="宋体"/>
                <w:szCs w:val="24"/>
              </w:rPr>
            </w:pPr>
            <w:r w:rsidRPr="0068763F">
              <w:rPr>
                <w:rFonts w:hAnsi="宋体"/>
                <w:szCs w:val="24"/>
              </w:rPr>
              <w:t>公众若有与本项目环境影响评价和环境保护有关的建议和意见，请按上述网络链接下载填写《建设项目环境影响评价公众意见表》，将填写好的表格按如下方式邮寄或邮件至建设单位。</w:t>
            </w:r>
          </w:p>
          <w:p w14:paraId="5F6DDDA2" w14:textId="77777777" w:rsidR="00E96849" w:rsidRPr="0068763F" w:rsidRDefault="00E96849" w:rsidP="00E96849">
            <w:pPr>
              <w:spacing w:line="360" w:lineRule="auto"/>
              <w:ind w:firstLineChars="196" w:firstLine="470"/>
              <w:jc w:val="both"/>
              <w:rPr>
                <w:rFonts w:hAnsi="宋体"/>
                <w:szCs w:val="24"/>
              </w:rPr>
            </w:pPr>
            <w:r w:rsidRPr="0068763F">
              <w:rPr>
                <w:rFonts w:hAnsi="宋体"/>
                <w:szCs w:val="24"/>
              </w:rPr>
              <w:t>建设单位名称：福建省肿瘤医院</w:t>
            </w:r>
          </w:p>
          <w:p w14:paraId="14DC8B69" w14:textId="77777777" w:rsidR="00E96849" w:rsidRPr="0068763F" w:rsidRDefault="00E96849" w:rsidP="00E96849">
            <w:pPr>
              <w:spacing w:line="360" w:lineRule="auto"/>
              <w:ind w:firstLineChars="196" w:firstLine="470"/>
              <w:jc w:val="both"/>
              <w:rPr>
                <w:rFonts w:hAnsi="宋体"/>
                <w:szCs w:val="24"/>
              </w:rPr>
            </w:pPr>
            <w:r w:rsidRPr="0068763F">
              <w:rPr>
                <w:rFonts w:hAnsi="宋体"/>
                <w:szCs w:val="24"/>
              </w:rPr>
              <w:t>联系人：</w:t>
            </w:r>
            <w:r w:rsidRPr="0068763F">
              <w:rPr>
                <w:rFonts w:hAnsi="宋体" w:hint="eastAsia"/>
                <w:szCs w:val="24"/>
              </w:rPr>
              <w:t>李鑫柱</w:t>
            </w:r>
            <w:r w:rsidRPr="0068763F">
              <w:rPr>
                <w:rFonts w:hAnsi="宋体"/>
                <w:szCs w:val="24"/>
              </w:rPr>
              <w:t>；</w:t>
            </w:r>
            <w:r w:rsidRPr="0068763F">
              <w:rPr>
                <w:rFonts w:hAnsi="宋体" w:hint="eastAsia"/>
                <w:szCs w:val="24"/>
              </w:rPr>
              <w:t>电话</w:t>
            </w:r>
            <w:r w:rsidRPr="0068763F">
              <w:rPr>
                <w:rFonts w:hAnsi="宋体"/>
                <w:szCs w:val="24"/>
              </w:rPr>
              <w:t>：</w:t>
            </w:r>
            <w:r w:rsidRPr="0068763F">
              <w:rPr>
                <w:rFonts w:hAnsi="宋体"/>
                <w:szCs w:val="24"/>
              </w:rPr>
              <w:t>0591-62752806</w:t>
            </w:r>
          </w:p>
          <w:p w14:paraId="6BDD02C6" w14:textId="77777777" w:rsidR="00E96849" w:rsidRPr="0068763F" w:rsidRDefault="00E96849" w:rsidP="00E96849">
            <w:pPr>
              <w:spacing w:line="360" w:lineRule="auto"/>
              <w:ind w:firstLineChars="196" w:firstLine="470"/>
              <w:jc w:val="both"/>
              <w:rPr>
                <w:rFonts w:hAnsi="宋体"/>
                <w:szCs w:val="24"/>
              </w:rPr>
            </w:pPr>
            <w:r w:rsidRPr="0068763F">
              <w:rPr>
                <w:rFonts w:hAnsi="宋体"/>
                <w:szCs w:val="24"/>
              </w:rPr>
              <w:t>单位地址：</w:t>
            </w:r>
            <w:r w:rsidRPr="0068763F">
              <w:rPr>
                <w:rFonts w:hAnsi="宋体" w:hint="eastAsia"/>
                <w:szCs w:val="24"/>
              </w:rPr>
              <w:t>福州市晋安区福马路</w:t>
            </w:r>
            <w:r w:rsidRPr="0068763F">
              <w:rPr>
                <w:rFonts w:hAnsi="宋体" w:hint="eastAsia"/>
                <w:szCs w:val="24"/>
              </w:rPr>
              <w:t>420</w:t>
            </w:r>
            <w:r w:rsidRPr="0068763F">
              <w:rPr>
                <w:rFonts w:hAnsi="宋体" w:hint="eastAsia"/>
                <w:szCs w:val="24"/>
              </w:rPr>
              <w:t>号</w:t>
            </w:r>
            <w:r w:rsidRPr="0068763F">
              <w:rPr>
                <w:rFonts w:hAnsi="宋体"/>
                <w:szCs w:val="24"/>
              </w:rPr>
              <w:t>；邮编：</w:t>
            </w:r>
            <w:r w:rsidRPr="0068763F">
              <w:rPr>
                <w:rFonts w:hAnsi="宋体"/>
                <w:szCs w:val="24"/>
              </w:rPr>
              <w:t>310014</w:t>
            </w:r>
          </w:p>
          <w:p w14:paraId="18C058A6" w14:textId="77777777" w:rsidR="00E96849" w:rsidRPr="0068763F" w:rsidRDefault="00E96849" w:rsidP="00E96849">
            <w:pPr>
              <w:spacing w:line="360" w:lineRule="auto"/>
              <w:ind w:firstLineChars="196" w:firstLine="470"/>
              <w:jc w:val="both"/>
              <w:rPr>
                <w:rFonts w:hAnsi="宋体"/>
                <w:szCs w:val="24"/>
              </w:rPr>
            </w:pPr>
            <w:r w:rsidRPr="0068763F">
              <w:rPr>
                <w:rFonts w:hAnsi="宋体"/>
                <w:szCs w:val="24"/>
              </w:rPr>
              <w:t>联系邮箱：</w:t>
            </w:r>
            <w:r w:rsidRPr="0068763F">
              <w:rPr>
                <w:rFonts w:hAnsi="宋体"/>
                <w:szCs w:val="24"/>
              </w:rPr>
              <w:t>2732227261@qq.com</w:t>
            </w:r>
          </w:p>
          <w:p w14:paraId="6E5B3E9F" w14:textId="77777777" w:rsidR="00386763" w:rsidRPr="0068763F" w:rsidRDefault="00386763" w:rsidP="00386763">
            <w:pPr>
              <w:spacing w:line="360" w:lineRule="auto"/>
              <w:ind w:firstLineChars="196" w:firstLine="472"/>
              <w:rPr>
                <w:b/>
                <w:bCs/>
                <w:szCs w:val="24"/>
              </w:rPr>
            </w:pPr>
            <w:bookmarkStart w:id="41" w:name="_Toc148364764"/>
            <w:bookmarkStart w:id="42" w:name="_Toc5069"/>
            <w:r w:rsidRPr="0068763F">
              <w:rPr>
                <w:rFonts w:hAnsi="宋体" w:hint="eastAsia"/>
                <w:b/>
                <w:bCs/>
                <w:szCs w:val="24"/>
              </w:rPr>
              <w:t>五、公众提出意见的起止时间</w:t>
            </w:r>
            <w:bookmarkEnd w:id="41"/>
            <w:bookmarkEnd w:id="42"/>
          </w:p>
          <w:p w14:paraId="65EBBBD3" w14:textId="77777777" w:rsidR="00A21EFE" w:rsidRPr="0068763F" w:rsidRDefault="00386763" w:rsidP="00386763">
            <w:pPr>
              <w:spacing w:line="360" w:lineRule="auto"/>
              <w:ind w:firstLineChars="196" w:firstLine="470"/>
              <w:rPr>
                <w:rFonts w:hAnsi="宋体"/>
                <w:szCs w:val="24"/>
              </w:rPr>
            </w:pPr>
            <w:r w:rsidRPr="0068763F">
              <w:rPr>
                <w:rFonts w:hAnsi="宋体" w:hint="eastAsia"/>
                <w:szCs w:val="24"/>
              </w:rPr>
              <w:t>公众提出意见的起止时间：本公告发布日期起</w:t>
            </w:r>
            <w:r w:rsidRPr="0068763F">
              <w:rPr>
                <w:szCs w:val="24"/>
              </w:rPr>
              <w:t>10</w:t>
            </w:r>
            <w:r w:rsidRPr="0068763F">
              <w:rPr>
                <w:rFonts w:hAnsi="宋体" w:hint="eastAsia"/>
                <w:szCs w:val="24"/>
              </w:rPr>
              <w:t>个工作日内。</w:t>
            </w:r>
          </w:p>
          <w:p w14:paraId="3C345DE0" w14:textId="77777777" w:rsidR="004F785C" w:rsidRPr="0068763F" w:rsidRDefault="004F785C" w:rsidP="004F785C">
            <w:pPr>
              <w:widowControl/>
              <w:spacing w:line="360" w:lineRule="auto"/>
              <w:jc w:val="right"/>
              <w:rPr>
                <w:szCs w:val="24"/>
              </w:rPr>
            </w:pPr>
          </w:p>
          <w:p w14:paraId="7222F689" w14:textId="40023377" w:rsidR="004F785C" w:rsidRPr="0068763F" w:rsidRDefault="004F785C" w:rsidP="004F785C">
            <w:pPr>
              <w:widowControl/>
              <w:spacing w:line="360" w:lineRule="auto"/>
              <w:jc w:val="right"/>
              <w:rPr>
                <w:szCs w:val="24"/>
              </w:rPr>
            </w:pPr>
            <w:r w:rsidRPr="0068763F">
              <w:rPr>
                <w:rFonts w:hint="eastAsia"/>
                <w:szCs w:val="24"/>
              </w:rPr>
              <w:t>福建省肿瘤医院</w:t>
            </w:r>
          </w:p>
          <w:p w14:paraId="3D7E5937" w14:textId="058E60BD" w:rsidR="004F785C" w:rsidRPr="0068763F" w:rsidRDefault="004F785C" w:rsidP="004F785C">
            <w:pPr>
              <w:spacing w:line="360" w:lineRule="auto"/>
              <w:ind w:firstLineChars="196" w:firstLine="470"/>
              <w:jc w:val="right"/>
              <w:rPr>
                <w:sz w:val="28"/>
                <w:szCs w:val="28"/>
              </w:rPr>
            </w:pPr>
            <w:r w:rsidRPr="0068763F">
              <w:rPr>
                <w:szCs w:val="24"/>
              </w:rPr>
              <w:t>2025</w:t>
            </w:r>
            <w:r w:rsidRPr="0068763F">
              <w:rPr>
                <w:rFonts w:hint="eastAsia"/>
                <w:szCs w:val="24"/>
              </w:rPr>
              <w:t>年</w:t>
            </w:r>
            <w:r w:rsidR="00647416" w:rsidRPr="0068763F">
              <w:rPr>
                <w:szCs w:val="24"/>
              </w:rPr>
              <w:t>10</w:t>
            </w:r>
            <w:r w:rsidRPr="0068763F">
              <w:rPr>
                <w:rFonts w:hint="eastAsia"/>
                <w:szCs w:val="24"/>
              </w:rPr>
              <w:t>月</w:t>
            </w:r>
            <w:r w:rsidR="00647416" w:rsidRPr="0068763F">
              <w:rPr>
                <w:szCs w:val="24"/>
              </w:rPr>
              <w:t>13</w:t>
            </w:r>
            <w:r w:rsidRPr="0068763F">
              <w:rPr>
                <w:rFonts w:hint="eastAsia"/>
                <w:szCs w:val="24"/>
              </w:rPr>
              <w:t>日</w:t>
            </w:r>
          </w:p>
        </w:tc>
      </w:tr>
    </w:tbl>
    <w:p w14:paraId="0A0047C6" w14:textId="77777777" w:rsidR="00A21EFE" w:rsidRPr="0068763F" w:rsidRDefault="007F5DD7">
      <w:pPr>
        <w:adjustRightInd/>
        <w:spacing w:beforeLines="50" w:before="120" w:line="360" w:lineRule="auto"/>
        <w:ind w:firstLineChars="200" w:firstLine="480"/>
        <w:jc w:val="both"/>
        <w:rPr>
          <w:rFonts w:hAnsi="宋体"/>
        </w:rPr>
      </w:pPr>
      <w:r w:rsidRPr="0068763F">
        <w:rPr>
          <w:rFonts w:hAnsi="宋体"/>
        </w:rPr>
        <w:lastRenderedPageBreak/>
        <w:t>（</w:t>
      </w:r>
      <w:r w:rsidRPr="0068763F">
        <w:rPr>
          <w:rFonts w:hAnsi="宋体"/>
        </w:rPr>
        <w:t>2</w:t>
      </w:r>
      <w:r w:rsidRPr="0068763F">
        <w:rPr>
          <w:rFonts w:hAnsi="宋体"/>
        </w:rPr>
        <w:t>）公示时限</w:t>
      </w:r>
    </w:p>
    <w:p w14:paraId="47CE3D4A" w14:textId="77777777" w:rsidR="00A21EFE" w:rsidRPr="0068763F" w:rsidRDefault="007F5DD7">
      <w:pPr>
        <w:adjustRightInd/>
        <w:spacing w:line="360" w:lineRule="auto"/>
        <w:ind w:firstLineChars="200" w:firstLine="480"/>
        <w:jc w:val="both"/>
        <w:rPr>
          <w:rFonts w:hAnsi="宋体"/>
        </w:rPr>
      </w:pPr>
      <w:r w:rsidRPr="0068763F">
        <w:rPr>
          <w:rFonts w:hAnsi="宋体" w:hint="eastAsia"/>
        </w:rPr>
        <w:t>建设单位</w:t>
      </w:r>
      <w:r w:rsidRPr="0068763F">
        <w:rPr>
          <w:rFonts w:hAnsi="宋体"/>
        </w:rPr>
        <w:t>按照</w:t>
      </w:r>
      <w:r w:rsidRPr="0068763F">
        <w:rPr>
          <w:rFonts w:hint="eastAsia"/>
        </w:rPr>
        <w:t>《环境影响评价公众参与办法》（</w:t>
      </w:r>
      <w:r w:rsidRPr="0068763F">
        <w:t>生态环境部令</w:t>
      </w:r>
      <w:r w:rsidRPr="0068763F">
        <w:rPr>
          <w:rFonts w:hint="eastAsia"/>
        </w:rPr>
        <w:t>第</w:t>
      </w:r>
      <w:r w:rsidRPr="0068763F">
        <w:rPr>
          <w:rFonts w:hint="eastAsia"/>
        </w:rPr>
        <w:t>4</w:t>
      </w:r>
      <w:r w:rsidRPr="0068763F">
        <w:rPr>
          <w:rFonts w:hint="eastAsia"/>
        </w:rPr>
        <w:t>号）</w:t>
      </w:r>
      <w:r w:rsidRPr="0068763F">
        <w:rPr>
          <w:rFonts w:hAnsi="宋体" w:hint="eastAsia"/>
        </w:rPr>
        <w:t>第</w:t>
      </w:r>
      <w:r w:rsidRPr="0068763F">
        <w:rPr>
          <w:rFonts w:hAnsi="宋体"/>
        </w:rPr>
        <w:t>十条规定</w:t>
      </w:r>
      <w:r w:rsidRPr="0068763F">
        <w:rPr>
          <w:rFonts w:hAnsi="宋体" w:hint="eastAsia"/>
        </w:rPr>
        <w:t>的</w:t>
      </w:r>
      <w:r w:rsidRPr="0068763F">
        <w:rPr>
          <w:rFonts w:hAnsi="宋体"/>
        </w:rPr>
        <w:t>内容</w:t>
      </w:r>
      <w:r w:rsidRPr="0068763F">
        <w:rPr>
          <w:rFonts w:hAnsi="宋体" w:hint="eastAsia"/>
        </w:rPr>
        <w:t>发布了</w:t>
      </w:r>
      <w:r w:rsidRPr="0068763F">
        <w:rPr>
          <w:rFonts w:hAnsi="宋体"/>
        </w:rPr>
        <w:t>信息公告</w:t>
      </w:r>
      <w:r w:rsidRPr="0068763F">
        <w:rPr>
          <w:rFonts w:hAnsi="宋体" w:hint="eastAsia"/>
        </w:rPr>
        <w:t>，</w:t>
      </w:r>
      <w:r w:rsidRPr="0068763F">
        <w:rPr>
          <w:rFonts w:hAnsi="宋体"/>
        </w:rPr>
        <w:t>公示时限</w:t>
      </w:r>
      <w:r w:rsidRPr="0068763F">
        <w:rPr>
          <w:rFonts w:hAnsi="宋体" w:hint="eastAsia"/>
        </w:rPr>
        <w:t>不少于</w:t>
      </w:r>
      <w:r w:rsidRPr="0068763F">
        <w:rPr>
          <w:rFonts w:hAnsi="宋体" w:hint="eastAsia"/>
        </w:rPr>
        <w:t>10</w:t>
      </w:r>
      <w:r w:rsidRPr="0068763F">
        <w:rPr>
          <w:rFonts w:hAnsi="宋体" w:hint="eastAsia"/>
        </w:rPr>
        <w:t>个</w:t>
      </w:r>
      <w:r w:rsidRPr="0068763F">
        <w:rPr>
          <w:rFonts w:hAnsi="宋体"/>
        </w:rPr>
        <w:t>工作日</w:t>
      </w:r>
      <w:r w:rsidRPr="0068763F">
        <w:rPr>
          <w:rFonts w:hAnsi="宋体" w:hint="eastAsia"/>
        </w:rPr>
        <w:t>。</w:t>
      </w:r>
    </w:p>
    <w:p w14:paraId="4E1208DD" w14:textId="77777777" w:rsidR="00A21EFE" w:rsidRPr="0068763F" w:rsidRDefault="007F5DD7">
      <w:pPr>
        <w:widowControl/>
        <w:shd w:val="clear" w:color="auto" w:fill="FFFFFF"/>
        <w:adjustRightInd/>
        <w:spacing w:line="360" w:lineRule="auto"/>
        <w:ind w:firstLine="480"/>
        <w:outlineLvl w:val="1"/>
        <w:rPr>
          <w:rFonts w:eastAsia="微软雅黑"/>
          <w:b/>
          <w:bCs/>
          <w:szCs w:val="24"/>
        </w:rPr>
      </w:pPr>
      <w:bookmarkStart w:id="43" w:name="_Toc22934"/>
      <w:bookmarkStart w:id="44" w:name="_Toc213401144"/>
      <w:r w:rsidRPr="0068763F">
        <w:rPr>
          <w:rFonts w:eastAsia="微软雅黑" w:hint="eastAsia"/>
          <w:b/>
          <w:bCs/>
          <w:szCs w:val="24"/>
        </w:rPr>
        <w:t xml:space="preserve">3.2 </w:t>
      </w:r>
      <w:r w:rsidRPr="0068763F">
        <w:rPr>
          <w:rFonts w:eastAsia="微软雅黑" w:hint="eastAsia"/>
          <w:b/>
          <w:bCs/>
          <w:szCs w:val="24"/>
        </w:rPr>
        <w:t>公示方式</w:t>
      </w:r>
      <w:bookmarkEnd w:id="43"/>
      <w:bookmarkEnd w:id="44"/>
      <w:r w:rsidRPr="0068763F">
        <w:rPr>
          <w:rFonts w:eastAsia="微软雅黑" w:hint="eastAsia"/>
          <w:b/>
          <w:bCs/>
          <w:szCs w:val="24"/>
        </w:rPr>
        <w:t xml:space="preserve"> </w:t>
      </w:r>
    </w:p>
    <w:p w14:paraId="24EADCFB" w14:textId="77777777" w:rsidR="00A21EFE" w:rsidRPr="0068763F" w:rsidRDefault="007F5DD7">
      <w:pPr>
        <w:widowControl/>
        <w:shd w:val="clear" w:color="auto" w:fill="FFFFFF"/>
        <w:adjustRightInd/>
        <w:spacing w:line="360" w:lineRule="auto"/>
        <w:ind w:firstLine="480"/>
        <w:outlineLvl w:val="2"/>
        <w:rPr>
          <w:rFonts w:eastAsia="微软雅黑"/>
          <w:b/>
          <w:bCs/>
          <w:szCs w:val="24"/>
        </w:rPr>
      </w:pPr>
      <w:r w:rsidRPr="0068763F">
        <w:rPr>
          <w:rFonts w:eastAsia="微软雅黑"/>
          <w:b/>
          <w:bCs/>
          <w:szCs w:val="24"/>
        </w:rPr>
        <w:lastRenderedPageBreak/>
        <w:t xml:space="preserve">3.2.1 </w:t>
      </w:r>
      <w:r w:rsidRPr="0068763F">
        <w:rPr>
          <w:rFonts w:eastAsia="微软雅黑"/>
          <w:b/>
          <w:bCs/>
          <w:szCs w:val="24"/>
        </w:rPr>
        <w:t>网络公示</w:t>
      </w:r>
    </w:p>
    <w:p w14:paraId="612C42BA" w14:textId="3BCB1F51" w:rsidR="00A21EFE" w:rsidRPr="0068763F" w:rsidRDefault="00386763" w:rsidP="00386763">
      <w:pPr>
        <w:adjustRightInd/>
        <w:spacing w:line="360" w:lineRule="auto"/>
        <w:jc w:val="both"/>
      </w:pPr>
      <w:r w:rsidRPr="0068763F">
        <w:rPr>
          <w:rFonts w:hint="eastAsia"/>
          <w:szCs w:val="24"/>
        </w:rPr>
        <w:t>建设单位于</w:t>
      </w:r>
      <w:r w:rsidRPr="0068763F">
        <w:t>2025</w:t>
      </w:r>
      <w:r w:rsidRPr="0068763F">
        <w:rPr>
          <w:rFonts w:hint="eastAsia"/>
        </w:rPr>
        <w:t>年</w:t>
      </w:r>
      <w:r w:rsidR="00647416" w:rsidRPr="0068763F">
        <w:t>10</w:t>
      </w:r>
      <w:r w:rsidRPr="0068763F">
        <w:rPr>
          <w:rFonts w:hint="eastAsia"/>
        </w:rPr>
        <w:t>月</w:t>
      </w:r>
      <w:r w:rsidRPr="0068763F">
        <w:t>1</w:t>
      </w:r>
      <w:r w:rsidR="00647416" w:rsidRPr="0068763F">
        <w:t>3</w:t>
      </w:r>
      <w:r w:rsidRPr="0068763F">
        <w:rPr>
          <w:rFonts w:hint="eastAsia"/>
        </w:rPr>
        <w:t>日在“</w:t>
      </w:r>
      <w:r w:rsidR="00246C90" w:rsidRPr="0068763F">
        <w:rPr>
          <w:rFonts w:hint="eastAsia"/>
        </w:rPr>
        <w:t>福建省肿瘤医院</w:t>
      </w:r>
      <w:r w:rsidRPr="0068763F">
        <w:rPr>
          <w:rFonts w:hint="eastAsia"/>
        </w:rPr>
        <w:t>官网”上发布了《</w:t>
      </w:r>
      <w:r w:rsidR="00246C90" w:rsidRPr="0068763F">
        <w:rPr>
          <w:rFonts w:hint="eastAsia"/>
        </w:rPr>
        <w:t>复旦大学附属肿瘤医院福建医院项目二期（福建省肿瘤医院滨海院区一期）核技术利用项目</w:t>
      </w:r>
      <w:r w:rsidRPr="0068763F">
        <w:rPr>
          <w:rFonts w:hAnsi="宋体" w:hint="eastAsia"/>
        </w:rPr>
        <w:t>环境影响评价信息第二次公示》，并在网站公示中附上了建设项目环境影响评价公众意见表及环境影响报告书（征求意见稿）全文，公示时限不少于</w:t>
      </w:r>
      <w:r w:rsidRPr="0068763F">
        <w:rPr>
          <w:rFonts w:hAnsi="宋体"/>
        </w:rPr>
        <w:t>10</w:t>
      </w:r>
      <w:r w:rsidRPr="0068763F">
        <w:rPr>
          <w:rFonts w:hAnsi="宋体" w:hint="eastAsia"/>
        </w:rPr>
        <w:t>个工作日。公示</w:t>
      </w:r>
      <w:r w:rsidRPr="0068763F">
        <w:rPr>
          <w:rFonts w:hint="eastAsia"/>
        </w:rPr>
        <w:t>网址：</w:t>
      </w:r>
      <w:r w:rsidR="002876BA" w:rsidRPr="0068763F">
        <w:t>https://www.fjzl.com.cn/ywgk/ggzypz/202510/t20251013_19407.htm</w:t>
      </w:r>
      <w:r w:rsidRPr="0068763F">
        <w:rPr>
          <w:rFonts w:hint="eastAsia"/>
        </w:rPr>
        <w:t>。</w:t>
      </w:r>
      <w:r w:rsidRPr="0068763F">
        <w:rPr>
          <w:rFonts w:hAnsi="宋体" w:hint="eastAsia"/>
        </w:rPr>
        <w:t>公示时间及截图见图</w:t>
      </w:r>
      <w:r w:rsidRPr="0068763F">
        <w:rPr>
          <w:rFonts w:hAnsi="宋体"/>
        </w:rPr>
        <w:t>3.2-1~</w:t>
      </w:r>
      <w:r w:rsidRPr="0068763F">
        <w:rPr>
          <w:rFonts w:hAnsi="宋体" w:hint="eastAsia"/>
        </w:rPr>
        <w:t>图</w:t>
      </w:r>
      <w:r w:rsidRPr="0068763F">
        <w:rPr>
          <w:rFonts w:hAnsi="宋体"/>
        </w:rPr>
        <w:t>3.2-3</w:t>
      </w:r>
      <w:r w:rsidRPr="0068763F">
        <w:rPr>
          <w:rFonts w:hAnsi="宋体" w:hint="eastAsia"/>
        </w:rPr>
        <w:t>。</w:t>
      </w:r>
    </w:p>
    <w:p w14:paraId="7A08C696" w14:textId="78550C95" w:rsidR="00A21EFE" w:rsidRPr="0068763F" w:rsidRDefault="00647416" w:rsidP="00386763">
      <w:pPr>
        <w:adjustRightInd/>
        <w:spacing w:line="240" w:lineRule="auto"/>
        <w:ind w:firstLine="0"/>
        <w:rPr>
          <w:rFonts w:hAnsi="宋体"/>
        </w:rPr>
      </w:pPr>
      <w:r w:rsidRPr="0068763F">
        <w:rPr>
          <w:noProof/>
        </w:rPr>
        <w:t xml:space="preserve"> </w:t>
      </w:r>
      <w:r w:rsidRPr="0068763F">
        <w:rPr>
          <w:noProof/>
        </w:rPr>
        <w:drawing>
          <wp:inline distT="0" distB="0" distL="0" distR="0" wp14:anchorId="4C0A80F3" wp14:editId="07B037DB">
            <wp:extent cx="5372100" cy="34207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2100" cy="3420745"/>
                    </a:xfrm>
                    <a:prstGeom prst="rect">
                      <a:avLst/>
                    </a:prstGeom>
                  </pic:spPr>
                </pic:pic>
              </a:graphicData>
            </a:graphic>
          </wp:inline>
        </w:drawing>
      </w:r>
    </w:p>
    <w:p w14:paraId="3DB773B6" w14:textId="07142BCC" w:rsidR="00A21EFE" w:rsidRPr="0068763F" w:rsidRDefault="007F5DD7" w:rsidP="00386763">
      <w:pPr>
        <w:adjustRightInd/>
        <w:spacing w:line="240" w:lineRule="auto"/>
        <w:ind w:firstLine="0"/>
        <w:rPr>
          <w:b/>
          <w:szCs w:val="24"/>
        </w:rPr>
      </w:pPr>
      <w:r w:rsidRPr="0068763F">
        <w:rPr>
          <w:b/>
          <w:szCs w:val="24"/>
        </w:rPr>
        <w:t>图</w:t>
      </w:r>
      <w:r w:rsidRPr="0068763F">
        <w:rPr>
          <w:b/>
          <w:szCs w:val="24"/>
        </w:rPr>
        <w:t xml:space="preserve">3.2-1  </w:t>
      </w:r>
      <w:r w:rsidRPr="0068763F">
        <w:rPr>
          <w:b/>
          <w:szCs w:val="24"/>
        </w:rPr>
        <w:t>第二次信息公示</w:t>
      </w:r>
      <w:r w:rsidR="00386763" w:rsidRPr="0068763F">
        <w:rPr>
          <w:rFonts w:hint="eastAsia"/>
          <w:b/>
          <w:szCs w:val="24"/>
        </w:rPr>
        <w:t>（</w:t>
      </w:r>
      <w:r w:rsidR="00386763" w:rsidRPr="0068763F">
        <w:rPr>
          <w:b/>
          <w:szCs w:val="24"/>
        </w:rPr>
        <w:t>2025</w:t>
      </w:r>
      <w:r w:rsidR="00386763" w:rsidRPr="0068763F">
        <w:rPr>
          <w:rFonts w:hint="eastAsia"/>
          <w:b/>
          <w:szCs w:val="24"/>
        </w:rPr>
        <w:t>年</w:t>
      </w:r>
      <w:r w:rsidR="00647416" w:rsidRPr="0068763F">
        <w:rPr>
          <w:b/>
          <w:szCs w:val="24"/>
        </w:rPr>
        <w:t>10</w:t>
      </w:r>
      <w:r w:rsidR="00386763" w:rsidRPr="0068763F">
        <w:rPr>
          <w:rFonts w:hint="eastAsia"/>
          <w:b/>
          <w:szCs w:val="24"/>
        </w:rPr>
        <w:t>月</w:t>
      </w:r>
      <w:r w:rsidR="00386763" w:rsidRPr="0068763F">
        <w:rPr>
          <w:b/>
          <w:szCs w:val="24"/>
        </w:rPr>
        <w:t>1</w:t>
      </w:r>
      <w:r w:rsidR="00647416" w:rsidRPr="0068763F">
        <w:rPr>
          <w:b/>
          <w:szCs w:val="24"/>
        </w:rPr>
        <w:t>3</w:t>
      </w:r>
      <w:r w:rsidR="00386763" w:rsidRPr="0068763F">
        <w:rPr>
          <w:rFonts w:hint="eastAsia"/>
          <w:b/>
          <w:szCs w:val="24"/>
        </w:rPr>
        <w:t>日</w:t>
      </w:r>
      <w:r w:rsidR="00246C90" w:rsidRPr="0068763F">
        <w:rPr>
          <w:rFonts w:hint="eastAsia"/>
          <w:b/>
          <w:szCs w:val="24"/>
        </w:rPr>
        <w:t>福建省肿瘤医院</w:t>
      </w:r>
      <w:r w:rsidR="00386763" w:rsidRPr="0068763F">
        <w:rPr>
          <w:rFonts w:hint="eastAsia"/>
          <w:b/>
          <w:szCs w:val="24"/>
        </w:rPr>
        <w:t>官网）</w:t>
      </w:r>
    </w:p>
    <w:p w14:paraId="41DED37A" w14:textId="77777777" w:rsidR="00A21EFE" w:rsidRPr="0068763F" w:rsidRDefault="00A21EFE">
      <w:pPr>
        <w:adjustRightInd/>
        <w:spacing w:line="240" w:lineRule="auto"/>
        <w:ind w:firstLine="482"/>
        <w:jc w:val="center"/>
        <w:rPr>
          <w:b/>
          <w:szCs w:val="24"/>
        </w:rPr>
      </w:pPr>
    </w:p>
    <w:p w14:paraId="1C63B84E" w14:textId="77777777" w:rsidR="00A21EFE" w:rsidRPr="0068763F" w:rsidRDefault="00A21EFE">
      <w:pPr>
        <w:adjustRightInd/>
        <w:spacing w:line="240" w:lineRule="auto"/>
        <w:ind w:firstLine="480"/>
        <w:jc w:val="center"/>
        <w:rPr>
          <w:rFonts w:hAnsi="宋体"/>
        </w:rPr>
      </w:pPr>
    </w:p>
    <w:p w14:paraId="38A238AA" w14:textId="77777777" w:rsidR="00A21EFE" w:rsidRPr="0068763F" w:rsidRDefault="00A21EFE">
      <w:pPr>
        <w:adjustRightInd/>
        <w:spacing w:line="240" w:lineRule="auto"/>
        <w:ind w:firstLine="480"/>
        <w:jc w:val="center"/>
        <w:rPr>
          <w:rFonts w:hAnsi="宋体"/>
        </w:rPr>
      </w:pPr>
    </w:p>
    <w:p w14:paraId="4264B1AB" w14:textId="77777777" w:rsidR="00A21EFE" w:rsidRPr="0068763F" w:rsidRDefault="00A21EFE">
      <w:pPr>
        <w:adjustRightInd/>
        <w:spacing w:line="240" w:lineRule="auto"/>
        <w:ind w:firstLine="480"/>
        <w:jc w:val="center"/>
        <w:rPr>
          <w:rFonts w:hAnsi="宋体"/>
        </w:rPr>
      </w:pPr>
    </w:p>
    <w:p w14:paraId="2C00B3C8" w14:textId="77777777" w:rsidR="00A21EFE" w:rsidRPr="0068763F" w:rsidRDefault="00A21EFE">
      <w:pPr>
        <w:adjustRightInd/>
        <w:spacing w:line="240" w:lineRule="auto"/>
        <w:ind w:firstLine="480"/>
        <w:jc w:val="center"/>
        <w:rPr>
          <w:rFonts w:hAnsi="宋体"/>
        </w:rPr>
      </w:pPr>
    </w:p>
    <w:p w14:paraId="31FDBE26" w14:textId="77777777" w:rsidR="00A21EFE" w:rsidRPr="0068763F" w:rsidRDefault="00A21EFE">
      <w:pPr>
        <w:adjustRightInd/>
        <w:spacing w:line="240" w:lineRule="auto"/>
        <w:ind w:firstLine="480"/>
        <w:jc w:val="center"/>
        <w:rPr>
          <w:rFonts w:hAnsi="宋体"/>
        </w:rPr>
      </w:pPr>
    </w:p>
    <w:p w14:paraId="6E747E03" w14:textId="3DF6307F" w:rsidR="00A21EFE" w:rsidRPr="0068763F" w:rsidRDefault="00647416" w:rsidP="00386763">
      <w:pPr>
        <w:adjustRightInd/>
        <w:spacing w:line="240" w:lineRule="auto"/>
        <w:ind w:firstLine="0"/>
        <w:rPr>
          <w:rFonts w:hAnsi="宋体"/>
        </w:rPr>
      </w:pPr>
      <w:r w:rsidRPr="0068763F">
        <w:rPr>
          <w:noProof/>
        </w:rPr>
        <w:lastRenderedPageBreak/>
        <w:drawing>
          <wp:inline distT="0" distB="0" distL="0" distR="0" wp14:anchorId="4735BDF2" wp14:editId="2BCBD9C6">
            <wp:extent cx="5372100" cy="56965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2100" cy="5696585"/>
                    </a:xfrm>
                    <a:prstGeom prst="rect">
                      <a:avLst/>
                    </a:prstGeom>
                  </pic:spPr>
                </pic:pic>
              </a:graphicData>
            </a:graphic>
          </wp:inline>
        </w:drawing>
      </w:r>
      <w:r w:rsidR="007F5DD7" w:rsidRPr="0068763F">
        <w:t xml:space="preserve"> </w:t>
      </w:r>
      <w:r w:rsidRPr="0068763F">
        <w:rPr>
          <w:noProof/>
        </w:rPr>
        <w:lastRenderedPageBreak/>
        <w:drawing>
          <wp:inline distT="0" distB="0" distL="0" distR="0" wp14:anchorId="448E349E" wp14:editId="32805156">
            <wp:extent cx="5372100" cy="52171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2100" cy="5217160"/>
                    </a:xfrm>
                    <a:prstGeom prst="rect">
                      <a:avLst/>
                    </a:prstGeom>
                  </pic:spPr>
                </pic:pic>
              </a:graphicData>
            </a:graphic>
          </wp:inline>
        </w:drawing>
      </w:r>
    </w:p>
    <w:p w14:paraId="06131A80" w14:textId="34C81826" w:rsidR="00A21EFE" w:rsidRPr="0068763F" w:rsidRDefault="007F5DD7" w:rsidP="00386763">
      <w:pPr>
        <w:adjustRightInd/>
        <w:spacing w:line="240" w:lineRule="auto"/>
        <w:ind w:firstLine="0"/>
        <w:jc w:val="center"/>
        <w:rPr>
          <w:b/>
          <w:szCs w:val="24"/>
        </w:rPr>
      </w:pPr>
      <w:r w:rsidRPr="0068763F">
        <w:rPr>
          <w:b/>
          <w:szCs w:val="24"/>
        </w:rPr>
        <w:t>图</w:t>
      </w:r>
      <w:r w:rsidRPr="0068763F">
        <w:rPr>
          <w:b/>
          <w:szCs w:val="24"/>
        </w:rPr>
        <w:t>3.2-</w:t>
      </w:r>
      <w:r w:rsidRPr="0068763F">
        <w:rPr>
          <w:rFonts w:hint="eastAsia"/>
          <w:b/>
          <w:szCs w:val="24"/>
        </w:rPr>
        <w:t>2</w:t>
      </w:r>
      <w:r w:rsidRPr="0068763F">
        <w:rPr>
          <w:b/>
          <w:szCs w:val="24"/>
        </w:rPr>
        <w:t xml:space="preserve">  </w:t>
      </w:r>
      <w:r w:rsidRPr="0068763F">
        <w:rPr>
          <w:b/>
          <w:szCs w:val="24"/>
        </w:rPr>
        <w:t>第二次信息公示内容</w:t>
      </w:r>
      <w:r w:rsidR="00386763" w:rsidRPr="0068763F">
        <w:rPr>
          <w:rFonts w:hint="eastAsia"/>
          <w:b/>
          <w:szCs w:val="24"/>
        </w:rPr>
        <w:t>（</w:t>
      </w:r>
      <w:r w:rsidR="00386763" w:rsidRPr="0068763F">
        <w:rPr>
          <w:b/>
          <w:szCs w:val="24"/>
        </w:rPr>
        <w:t>2025</w:t>
      </w:r>
      <w:r w:rsidR="00386763" w:rsidRPr="0068763F">
        <w:rPr>
          <w:rFonts w:hint="eastAsia"/>
          <w:b/>
          <w:szCs w:val="24"/>
        </w:rPr>
        <w:t>年</w:t>
      </w:r>
      <w:r w:rsidR="00647416" w:rsidRPr="0068763F">
        <w:rPr>
          <w:rFonts w:hint="eastAsia"/>
          <w:b/>
          <w:szCs w:val="24"/>
        </w:rPr>
        <w:t>1</w:t>
      </w:r>
      <w:r w:rsidR="00647416" w:rsidRPr="0068763F">
        <w:rPr>
          <w:b/>
          <w:szCs w:val="24"/>
        </w:rPr>
        <w:t>0</w:t>
      </w:r>
      <w:r w:rsidR="00386763" w:rsidRPr="0068763F">
        <w:rPr>
          <w:rFonts w:hint="eastAsia"/>
          <w:b/>
          <w:szCs w:val="24"/>
        </w:rPr>
        <w:t>月</w:t>
      </w:r>
      <w:r w:rsidR="00386763" w:rsidRPr="0068763F">
        <w:rPr>
          <w:b/>
          <w:szCs w:val="24"/>
        </w:rPr>
        <w:t>1</w:t>
      </w:r>
      <w:r w:rsidR="00647416" w:rsidRPr="0068763F">
        <w:rPr>
          <w:b/>
          <w:szCs w:val="24"/>
        </w:rPr>
        <w:t>3</w:t>
      </w:r>
      <w:r w:rsidR="00386763" w:rsidRPr="0068763F">
        <w:rPr>
          <w:rFonts w:hint="eastAsia"/>
          <w:b/>
          <w:szCs w:val="24"/>
        </w:rPr>
        <w:t>日</w:t>
      </w:r>
      <w:r w:rsidR="00246C90" w:rsidRPr="0068763F">
        <w:rPr>
          <w:rFonts w:hint="eastAsia"/>
          <w:b/>
          <w:szCs w:val="24"/>
        </w:rPr>
        <w:t>福建省肿瘤医院</w:t>
      </w:r>
      <w:r w:rsidR="00386763" w:rsidRPr="0068763F">
        <w:rPr>
          <w:rFonts w:hint="eastAsia"/>
          <w:b/>
          <w:szCs w:val="24"/>
        </w:rPr>
        <w:t>官网）</w:t>
      </w:r>
    </w:p>
    <w:p w14:paraId="25EC5913" w14:textId="62ACBF35" w:rsidR="00A21EFE" w:rsidRPr="0068763F" w:rsidRDefault="00647416">
      <w:pPr>
        <w:pStyle w:val="Default"/>
        <w:rPr>
          <w:color w:val="auto"/>
        </w:rPr>
      </w:pPr>
      <w:r w:rsidRPr="0068763F">
        <w:rPr>
          <w:noProof/>
          <w:color w:val="auto"/>
        </w:rPr>
        <w:lastRenderedPageBreak/>
        <w:drawing>
          <wp:inline distT="0" distB="0" distL="0" distR="0" wp14:anchorId="2C860B3B" wp14:editId="4B6D777E">
            <wp:extent cx="5372100" cy="70592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2100" cy="7059295"/>
                    </a:xfrm>
                    <a:prstGeom prst="rect">
                      <a:avLst/>
                    </a:prstGeom>
                  </pic:spPr>
                </pic:pic>
              </a:graphicData>
            </a:graphic>
          </wp:inline>
        </w:drawing>
      </w:r>
    </w:p>
    <w:p w14:paraId="7721E6B2" w14:textId="2E015F75" w:rsidR="00A21EFE" w:rsidRPr="0068763F" w:rsidRDefault="00386763" w:rsidP="00386763">
      <w:pPr>
        <w:adjustRightInd/>
        <w:spacing w:line="240" w:lineRule="auto"/>
        <w:ind w:firstLine="0"/>
        <w:jc w:val="center"/>
        <w:rPr>
          <w:b/>
          <w:szCs w:val="24"/>
        </w:rPr>
      </w:pPr>
      <w:r w:rsidRPr="0068763F">
        <w:rPr>
          <w:rFonts w:hint="eastAsia"/>
          <w:b/>
          <w:szCs w:val="24"/>
        </w:rPr>
        <w:t>图</w:t>
      </w:r>
      <w:r w:rsidRPr="0068763F">
        <w:rPr>
          <w:b/>
          <w:szCs w:val="24"/>
        </w:rPr>
        <w:t xml:space="preserve">3.2-3  </w:t>
      </w:r>
      <w:r w:rsidRPr="0068763F">
        <w:rPr>
          <w:rFonts w:hint="eastAsia"/>
          <w:b/>
          <w:szCs w:val="24"/>
        </w:rPr>
        <w:t>征求意见稿公示（</w:t>
      </w:r>
      <w:r w:rsidRPr="0068763F">
        <w:rPr>
          <w:b/>
          <w:szCs w:val="24"/>
        </w:rPr>
        <w:t>2025</w:t>
      </w:r>
      <w:r w:rsidRPr="0068763F">
        <w:rPr>
          <w:rFonts w:hint="eastAsia"/>
          <w:b/>
          <w:szCs w:val="24"/>
        </w:rPr>
        <w:t>年</w:t>
      </w:r>
      <w:r w:rsidR="00647416" w:rsidRPr="0068763F">
        <w:rPr>
          <w:b/>
          <w:szCs w:val="24"/>
        </w:rPr>
        <w:t>10</w:t>
      </w:r>
      <w:r w:rsidRPr="0068763F">
        <w:rPr>
          <w:rFonts w:hint="eastAsia"/>
          <w:b/>
          <w:szCs w:val="24"/>
        </w:rPr>
        <w:t>月</w:t>
      </w:r>
      <w:r w:rsidRPr="0068763F">
        <w:rPr>
          <w:b/>
          <w:szCs w:val="24"/>
        </w:rPr>
        <w:t>1</w:t>
      </w:r>
      <w:r w:rsidR="00647416" w:rsidRPr="0068763F">
        <w:rPr>
          <w:b/>
          <w:szCs w:val="24"/>
        </w:rPr>
        <w:t>3</w:t>
      </w:r>
      <w:r w:rsidRPr="0068763F">
        <w:rPr>
          <w:rFonts w:hint="eastAsia"/>
          <w:b/>
          <w:szCs w:val="24"/>
        </w:rPr>
        <w:t>日</w:t>
      </w:r>
      <w:r w:rsidR="00246C90" w:rsidRPr="0068763F">
        <w:rPr>
          <w:rFonts w:hint="eastAsia"/>
          <w:b/>
          <w:szCs w:val="24"/>
        </w:rPr>
        <w:t>福建省肿瘤医院</w:t>
      </w:r>
      <w:r w:rsidRPr="0068763F">
        <w:rPr>
          <w:rFonts w:hint="eastAsia"/>
          <w:b/>
          <w:szCs w:val="24"/>
        </w:rPr>
        <w:t>官网）</w:t>
      </w:r>
    </w:p>
    <w:p w14:paraId="6A9C2EBA" w14:textId="77777777" w:rsidR="00A21EFE" w:rsidRPr="0068763F" w:rsidRDefault="007F5DD7">
      <w:pPr>
        <w:widowControl/>
        <w:shd w:val="clear" w:color="auto" w:fill="FFFFFF"/>
        <w:adjustRightInd/>
        <w:spacing w:beforeLines="50" w:before="120" w:line="360" w:lineRule="auto"/>
        <w:ind w:firstLine="480"/>
        <w:outlineLvl w:val="2"/>
        <w:rPr>
          <w:rFonts w:eastAsia="微软雅黑"/>
          <w:b/>
          <w:bCs/>
          <w:szCs w:val="24"/>
        </w:rPr>
      </w:pPr>
      <w:r w:rsidRPr="0068763F">
        <w:rPr>
          <w:rFonts w:eastAsia="微软雅黑" w:hint="eastAsia"/>
          <w:b/>
          <w:bCs/>
          <w:szCs w:val="24"/>
        </w:rPr>
        <w:t xml:space="preserve">3.2.2 </w:t>
      </w:r>
      <w:r w:rsidRPr="0068763F">
        <w:rPr>
          <w:rFonts w:eastAsia="微软雅黑" w:hint="eastAsia"/>
          <w:b/>
          <w:bCs/>
          <w:szCs w:val="24"/>
        </w:rPr>
        <w:t>报纸公示</w:t>
      </w:r>
    </w:p>
    <w:p w14:paraId="04B97D5A" w14:textId="04F3F5A6" w:rsidR="00A21EFE" w:rsidRPr="0068763F" w:rsidRDefault="00386763" w:rsidP="00386763">
      <w:pPr>
        <w:snapToGrid w:val="0"/>
        <w:spacing w:line="360" w:lineRule="auto"/>
        <w:ind w:firstLineChars="200" w:firstLine="480"/>
        <w:jc w:val="both"/>
        <w:rPr>
          <w:szCs w:val="24"/>
        </w:rPr>
      </w:pPr>
      <w:r w:rsidRPr="0068763F">
        <w:rPr>
          <w:rFonts w:hint="eastAsia"/>
          <w:szCs w:val="24"/>
        </w:rPr>
        <w:t>建设单位分别于</w:t>
      </w:r>
      <w:r w:rsidRPr="0068763F">
        <w:rPr>
          <w:szCs w:val="24"/>
        </w:rPr>
        <w:t>2025</w:t>
      </w:r>
      <w:r w:rsidRPr="0068763F">
        <w:rPr>
          <w:rFonts w:hint="eastAsia"/>
          <w:szCs w:val="24"/>
        </w:rPr>
        <w:t>年</w:t>
      </w:r>
      <w:r w:rsidR="002876BA" w:rsidRPr="0068763F">
        <w:rPr>
          <w:szCs w:val="24"/>
        </w:rPr>
        <w:t>10</w:t>
      </w:r>
      <w:r w:rsidRPr="0068763F">
        <w:rPr>
          <w:rFonts w:hint="eastAsia"/>
          <w:szCs w:val="24"/>
        </w:rPr>
        <w:t>月</w:t>
      </w:r>
      <w:r w:rsidR="002876BA" w:rsidRPr="0068763F">
        <w:rPr>
          <w:szCs w:val="24"/>
        </w:rPr>
        <w:t>17</w:t>
      </w:r>
      <w:r w:rsidRPr="0068763F">
        <w:rPr>
          <w:rFonts w:hint="eastAsia"/>
          <w:szCs w:val="24"/>
        </w:rPr>
        <w:t>日、</w:t>
      </w:r>
      <w:r w:rsidRPr="0068763F">
        <w:rPr>
          <w:szCs w:val="24"/>
        </w:rPr>
        <w:t>2025</w:t>
      </w:r>
      <w:r w:rsidRPr="0068763F">
        <w:rPr>
          <w:rFonts w:hint="eastAsia"/>
          <w:szCs w:val="24"/>
        </w:rPr>
        <w:t>年</w:t>
      </w:r>
      <w:r w:rsidR="002876BA" w:rsidRPr="0068763F">
        <w:rPr>
          <w:szCs w:val="24"/>
        </w:rPr>
        <w:t>10</w:t>
      </w:r>
      <w:r w:rsidRPr="0068763F">
        <w:rPr>
          <w:rFonts w:hint="eastAsia"/>
          <w:szCs w:val="24"/>
        </w:rPr>
        <w:t>月</w:t>
      </w:r>
      <w:r w:rsidRPr="0068763F">
        <w:rPr>
          <w:szCs w:val="24"/>
        </w:rPr>
        <w:t>2</w:t>
      </w:r>
      <w:r w:rsidR="00FC3A3A" w:rsidRPr="0068763F">
        <w:rPr>
          <w:szCs w:val="24"/>
        </w:rPr>
        <w:t>2</w:t>
      </w:r>
      <w:r w:rsidRPr="0068763F">
        <w:rPr>
          <w:rFonts w:hint="eastAsia"/>
          <w:szCs w:val="24"/>
        </w:rPr>
        <w:t>日在工程所在地</w:t>
      </w:r>
      <w:r w:rsidR="002876BA" w:rsidRPr="0068763F">
        <w:rPr>
          <w:rFonts w:hint="eastAsia"/>
          <w:szCs w:val="24"/>
        </w:rPr>
        <w:t>福建省</w:t>
      </w:r>
      <w:r w:rsidRPr="0068763F">
        <w:rPr>
          <w:rFonts w:hint="eastAsia"/>
          <w:szCs w:val="24"/>
        </w:rPr>
        <w:t>《</w:t>
      </w:r>
      <w:r w:rsidR="002876BA" w:rsidRPr="0068763F">
        <w:rPr>
          <w:rFonts w:hint="eastAsia"/>
          <w:szCs w:val="24"/>
        </w:rPr>
        <w:t>海峡都市报</w:t>
      </w:r>
      <w:r w:rsidRPr="0068763F">
        <w:rPr>
          <w:rFonts w:hint="eastAsia"/>
          <w:szCs w:val="24"/>
        </w:rPr>
        <w:t>》进行了</w:t>
      </w:r>
      <w:r w:rsidRPr="0068763F">
        <w:rPr>
          <w:szCs w:val="24"/>
        </w:rPr>
        <w:t>2</w:t>
      </w:r>
      <w:r w:rsidRPr="0068763F">
        <w:rPr>
          <w:rFonts w:hint="eastAsia"/>
          <w:szCs w:val="24"/>
        </w:rPr>
        <w:t>次信息公开。报纸公示时间及截图见图</w:t>
      </w:r>
      <w:r w:rsidRPr="0068763F">
        <w:rPr>
          <w:szCs w:val="24"/>
        </w:rPr>
        <w:t>3.2-4</w:t>
      </w:r>
      <w:r w:rsidRPr="0068763F">
        <w:rPr>
          <w:rFonts w:hint="eastAsia"/>
          <w:szCs w:val="24"/>
        </w:rPr>
        <w:t>和图</w:t>
      </w:r>
      <w:r w:rsidRPr="0068763F">
        <w:rPr>
          <w:szCs w:val="24"/>
        </w:rPr>
        <w:t>3.2-5</w:t>
      </w:r>
      <w:r w:rsidRPr="0068763F">
        <w:rPr>
          <w:rFonts w:hint="eastAsia"/>
          <w:szCs w:val="24"/>
        </w:rPr>
        <w:t>。公示时限不少于</w:t>
      </w:r>
      <w:r w:rsidRPr="0068763F">
        <w:rPr>
          <w:szCs w:val="24"/>
        </w:rPr>
        <w:t>10</w:t>
      </w:r>
      <w:r w:rsidRPr="0068763F">
        <w:rPr>
          <w:rFonts w:hint="eastAsia"/>
          <w:szCs w:val="24"/>
        </w:rPr>
        <w:t>个工作日，且在</w:t>
      </w:r>
      <w:r w:rsidRPr="0068763F">
        <w:rPr>
          <w:szCs w:val="24"/>
        </w:rPr>
        <w:t>10</w:t>
      </w:r>
      <w:r w:rsidRPr="0068763F">
        <w:rPr>
          <w:rFonts w:hint="eastAsia"/>
          <w:szCs w:val="24"/>
        </w:rPr>
        <w:t>个工作日内公开信息</w:t>
      </w:r>
      <w:r w:rsidRPr="0068763F">
        <w:rPr>
          <w:szCs w:val="24"/>
        </w:rPr>
        <w:t>2</w:t>
      </w:r>
      <w:r w:rsidRPr="0068763F">
        <w:rPr>
          <w:rFonts w:hint="eastAsia"/>
          <w:szCs w:val="24"/>
        </w:rPr>
        <w:t>次。</w:t>
      </w:r>
    </w:p>
    <w:p w14:paraId="5B0A88C3" w14:textId="5A195AA7" w:rsidR="00A21EFE" w:rsidRPr="0068763F" w:rsidRDefault="00D64735">
      <w:pPr>
        <w:pStyle w:val="Default"/>
        <w:rPr>
          <w:color w:val="auto"/>
        </w:rPr>
      </w:pPr>
      <w:r w:rsidRPr="0068763F">
        <w:rPr>
          <w:noProof/>
          <w:color w:val="auto"/>
        </w:rPr>
        <w:lastRenderedPageBreak/>
        <mc:AlternateContent>
          <mc:Choice Requires="wps">
            <w:drawing>
              <wp:anchor distT="0" distB="0" distL="114300" distR="114300" simplePos="0" relativeHeight="251672576" behindDoc="0" locked="0" layoutInCell="1" allowOverlap="1" wp14:anchorId="2886AE1F" wp14:editId="4EB7BCF5">
                <wp:simplePos x="0" y="0"/>
                <wp:positionH relativeFrom="margin">
                  <wp:posOffset>3392447</wp:posOffset>
                </wp:positionH>
                <wp:positionV relativeFrom="paragraph">
                  <wp:posOffset>405442</wp:posOffset>
                </wp:positionV>
                <wp:extent cx="1621766" cy="370720"/>
                <wp:effectExtent l="0" t="0" r="17145" b="10795"/>
                <wp:wrapNone/>
                <wp:docPr id="5" name="矩形 5"/>
                <wp:cNvGraphicFramePr/>
                <a:graphic xmlns:a="http://schemas.openxmlformats.org/drawingml/2006/main">
                  <a:graphicData uri="http://schemas.microsoft.com/office/word/2010/wordprocessingShape">
                    <wps:wsp>
                      <wps:cNvSpPr/>
                      <wps:spPr>
                        <a:xfrm>
                          <a:off x="0" y="0"/>
                          <a:ext cx="1621766" cy="3707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41F12F6" id="矩形 5" o:spid="_x0000_s1026" style="position:absolute;left:0;text-align:left;margin-left:267.1pt;margin-top:31.9pt;width:127.7pt;height:29.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" filled="f" strokecolor="red" strokeweight="2pt">
                <w10:wrap anchorx="margin"/>
              </v:rect>
            </w:pict>
          </mc:Fallback>
        </mc:AlternateContent>
      </w:r>
      <w:r w:rsidR="00386763" w:rsidRPr="0068763F">
        <w:rPr>
          <w:noProof/>
          <w:color w:val="auto"/>
        </w:rPr>
        <mc:AlternateContent>
          <mc:Choice Requires="wps">
            <w:drawing>
              <wp:anchor distT="0" distB="0" distL="114300" distR="114300" simplePos="0" relativeHeight="251664384" behindDoc="0" locked="0" layoutInCell="1" allowOverlap="1" wp14:anchorId="498FC52C" wp14:editId="70EBA2AB">
                <wp:simplePos x="0" y="0"/>
                <wp:positionH relativeFrom="margin">
                  <wp:posOffset>2866234</wp:posOffset>
                </wp:positionH>
                <wp:positionV relativeFrom="paragraph">
                  <wp:posOffset>6159260</wp:posOffset>
                </wp:positionV>
                <wp:extent cx="888090" cy="742950"/>
                <wp:effectExtent l="0" t="0" r="26670" b="19050"/>
                <wp:wrapNone/>
                <wp:docPr id="18" name="矩形 18"/>
                <wp:cNvGraphicFramePr/>
                <a:graphic xmlns:a="http://schemas.openxmlformats.org/drawingml/2006/main">
                  <a:graphicData uri="http://schemas.microsoft.com/office/word/2010/wordprocessingShape">
                    <wps:wsp>
                      <wps:cNvSpPr/>
                      <wps:spPr>
                        <a:xfrm>
                          <a:off x="0" y="0"/>
                          <a:ext cx="888090" cy="7429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5879CE60" id="矩形 18" o:spid="_x0000_s1026" style="position:absolute;left:0;text-align:left;margin-left:225.7pt;margin-top:485pt;width:69.95pt;height:5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" filled="f" strokecolor="red" strokeweight="2pt">
                <w10:wrap anchorx="margin"/>
              </v:rect>
            </w:pict>
          </mc:Fallback>
        </mc:AlternateContent>
      </w:r>
      <w:r w:rsidRPr="0068763F">
        <w:rPr>
          <w:noProof/>
          <w:color w:val="auto"/>
        </w:rPr>
        <w:drawing>
          <wp:inline distT="0" distB="0" distL="0" distR="0" wp14:anchorId="44FC3367" wp14:editId="07F83168">
            <wp:extent cx="7946727" cy="5626583"/>
            <wp:effectExtent l="0" t="1905"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961266" cy="5636877"/>
                    </a:xfrm>
                    <a:prstGeom prst="rect">
                      <a:avLst/>
                    </a:prstGeom>
                    <a:noFill/>
                    <a:ln>
                      <a:noFill/>
                    </a:ln>
                  </pic:spPr>
                </pic:pic>
              </a:graphicData>
            </a:graphic>
          </wp:inline>
        </w:drawing>
      </w:r>
    </w:p>
    <w:p w14:paraId="3E2D7AFB" w14:textId="2E52DA6F" w:rsidR="00A21EFE" w:rsidRPr="0068763F" w:rsidRDefault="007F5DD7">
      <w:pPr>
        <w:adjustRightInd/>
        <w:spacing w:line="240" w:lineRule="auto"/>
        <w:ind w:firstLine="482"/>
        <w:jc w:val="center"/>
        <w:rPr>
          <w:b/>
          <w:szCs w:val="24"/>
        </w:rPr>
      </w:pPr>
      <w:r w:rsidRPr="0068763F">
        <w:rPr>
          <w:b/>
          <w:szCs w:val="24"/>
        </w:rPr>
        <w:t>图</w:t>
      </w:r>
      <w:r w:rsidRPr="0068763F">
        <w:rPr>
          <w:b/>
          <w:szCs w:val="24"/>
        </w:rPr>
        <w:t>3.2-</w:t>
      </w:r>
      <w:r w:rsidRPr="0068763F">
        <w:rPr>
          <w:rFonts w:hint="eastAsia"/>
          <w:b/>
          <w:szCs w:val="24"/>
        </w:rPr>
        <w:t>4</w:t>
      </w:r>
      <w:r w:rsidRPr="0068763F">
        <w:rPr>
          <w:b/>
          <w:szCs w:val="24"/>
        </w:rPr>
        <w:t xml:space="preserve">  </w:t>
      </w:r>
      <w:r w:rsidR="00EE388E" w:rsidRPr="0068763F">
        <w:rPr>
          <w:rFonts w:hint="eastAsia"/>
          <w:b/>
          <w:szCs w:val="24"/>
        </w:rPr>
        <w:t>《</w:t>
      </w:r>
      <w:r w:rsidR="002876BA" w:rsidRPr="0068763F">
        <w:rPr>
          <w:rFonts w:hint="eastAsia"/>
          <w:b/>
          <w:szCs w:val="24"/>
        </w:rPr>
        <w:t>海峡都市报</w:t>
      </w:r>
      <w:r w:rsidR="00EE388E" w:rsidRPr="0068763F">
        <w:rPr>
          <w:rFonts w:hint="eastAsia"/>
          <w:b/>
          <w:szCs w:val="24"/>
        </w:rPr>
        <w:t>》截图（</w:t>
      </w:r>
      <w:r w:rsidR="00EE388E" w:rsidRPr="0068763F">
        <w:rPr>
          <w:b/>
          <w:szCs w:val="24"/>
        </w:rPr>
        <w:t>2025</w:t>
      </w:r>
      <w:r w:rsidR="00EE388E" w:rsidRPr="0068763F">
        <w:rPr>
          <w:rFonts w:hint="eastAsia"/>
          <w:b/>
          <w:szCs w:val="24"/>
        </w:rPr>
        <w:t>年</w:t>
      </w:r>
      <w:r w:rsidR="00FC3A3A" w:rsidRPr="0068763F">
        <w:rPr>
          <w:b/>
          <w:szCs w:val="24"/>
        </w:rPr>
        <w:t>10</w:t>
      </w:r>
      <w:r w:rsidR="00EE388E" w:rsidRPr="0068763F">
        <w:rPr>
          <w:rFonts w:hint="eastAsia"/>
          <w:b/>
          <w:szCs w:val="24"/>
        </w:rPr>
        <w:t>月</w:t>
      </w:r>
      <w:r w:rsidR="00EE388E" w:rsidRPr="0068763F">
        <w:rPr>
          <w:b/>
          <w:szCs w:val="24"/>
        </w:rPr>
        <w:t>1</w:t>
      </w:r>
      <w:r w:rsidR="00FC3A3A" w:rsidRPr="0068763F">
        <w:rPr>
          <w:b/>
          <w:szCs w:val="24"/>
        </w:rPr>
        <w:t>7</w:t>
      </w:r>
      <w:r w:rsidR="00EE388E" w:rsidRPr="0068763F">
        <w:rPr>
          <w:rFonts w:hint="eastAsia"/>
          <w:b/>
          <w:szCs w:val="24"/>
        </w:rPr>
        <w:t>日）</w:t>
      </w:r>
    </w:p>
    <w:p w14:paraId="71D3B65D" w14:textId="49ECAE95" w:rsidR="00A21EFE" w:rsidRPr="0068763F" w:rsidRDefault="00D64735" w:rsidP="00EE388E">
      <w:pPr>
        <w:adjustRightInd/>
        <w:spacing w:line="240" w:lineRule="auto"/>
        <w:ind w:firstLine="0"/>
        <w:rPr>
          <w:b/>
          <w:szCs w:val="24"/>
        </w:rPr>
      </w:pPr>
      <w:r w:rsidRPr="0068763F">
        <w:rPr>
          <w:noProof/>
        </w:rPr>
        <w:lastRenderedPageBreak/>
        <mc:AlternateContent>
          <mc:Choice Requires="wps">
            <w:drawing>
              <wp:anchor distT="0" distB="0" distL="114300" distR="114300" simplePos="0" relativeHeight="251674624" behindDoc="0" locked="0" layoutInCell="1" allowOverlap="1" wp14:anchorId="0350984D" wp14:editId="76B1F8D5">
                <wp:simplePos x="0" y="0"/>
                <wp:positionH relativeFrom="margin">
                  <wp:posOffset>1827783</wp:posOffset>
                </wp:positionH>
                <wp:positionV relativeFrom="paragraph">
                  <wp:posOffset>6249335</wp:posOffset>
                </wp:positionV>
                <wp:extent cx="824437" cy="661958"/>
                <wp:effectExtent l="0" t="0" r="13970" b="24130"/>
                <wp:wrapNone/>
                <wp:docPr id="14" name="矩形 14"/>
                <wp:cNvGraphicFramePr/>
                <a:graphic xmlns:a="http://schemas.openxmlformats.org/drawingml/2006/main">
                  <a:graphicData uri="http://schemas.microsoft.com/office/word/2010/wordprocessingShape">
                    <wps:wsp>
                      <wps:cNvSpPr/>
                      <wps:spPr>
                        <a:xfrm>
                          <a:off x="0" y="0"/>
                          <a:ext cx="824437" cy="661958"/>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3E80EE00" id="矩形 14" o:spid="_x0000_s1026" style="position:absolute;left:0;text-align:left;margin-left:143.9pt;margin-top:492.05pt;width:64.9pt;height:52.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" filled="f" strokecolor="red" strokeweight="2pt">
                <w10:wrap anchorx="margin"/>
              </v:rect>
            </w:pict>
          </mc:Fallback>
        </mc:AlternateContent>
      </w:r>
      <w:r w:rsidR="00EE388E" w:rsidRPr="0068763F">
        <w:rPr>
          <w:noProof/>
        </w:rPr>
        <mc:AlternateContent>
          <mc:Choice Requires="wps">
            <w:drawing>
              <wp:anchor distT="0" distB="0" distL="114300" distR="114300" simplePos="0" relativeHeight="251670528" behindDoc="0" locked="0" layoutInCell="1" allowOverlap="1" wp14:anchorId="4B29B461" wp14:editId="2518A9B5">
                <wp:simplePos x="0" y="0"/>
                <wp:positionH relativeFrom="margin">
                  <wp:posOffset>402890</wp:posOffset>
                </wp:positionH>
                <wp:positionV relativeFrom="paragraph">
                  <wp:posOffset>224393</wp:posOffset>
                </wp:positionV>
                <wp:extent cx="1677335" cy="406400"/>
                <wp:effectExtent l="0" t="0" r="18415" b="12700"/>
                <wp:wrapNone/>
                <wp:docPr id="24" name="矩形 24"/>
                <wp:cNvGraphicFramePr/>
                <a:graphic xmlns:a="http://schemas.openxmlformats.org/drawingml/2006/main">
                  <a:graphicData uri="http://schemas.microsoft.com/office/word/2010/wordprocessingShape">
                    <wps:wsp>
                      <wps:cNvSpPr/>
                      <wps:spPr>
                        <a:xfrm>
                          <a:off x="0" y="0"/>
                          <a:ext cx="1677335" cy="4064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154B7CED" id="矩形 24" o:spid="_x0000_s1026" style="position:absolute;left:0;text-align:left;margin-left:31.7pt;margin-top:17.65pt;width:132.05pt;height: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" filled="f" strokecolor="red" strokeweight="2pt">
                <w10:wrap anchorx="margin"/>
              </v:rect>
            </w:pict>
          </mc:Fallback>
        </mc:AlternateContent>
      </w:r>
      <w:r w:rsidRPr="0068763F">
        <w:rPr>
          <w:noProof/>
        </w:rPr>
        <w:drawing>
          <wp:inline distT="0" distB="0" distL="0" distR="0" wp14:anchorId="1499AC61" wp14:editId="21777CD4">
            <wp:extent cx="5372100" cy="78759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7875905"/>
                    </a:xfrm>
                    <a:prstGeom prst="rect">
                      <a:avLst/>
                    </a:prstGeom>
                    <a:noFill/>
                    <a:ln>
                      <a:noFill/>
                    </a:ln>
                  </pic:spPr>
                </pic:pic>
              </a:graphicData>
            </a:graphic>
          </wp:inline>
        </w:drawing>
      </w:r>
    </w:p>
    <w:p w14:paraId="6207FD0D" w14:textId="77777777" w:rsidR="00A21EFE" w:rsidRPr="0068763F" w:rsidRDefault="00A21EFE">
      <w:pPr>
        <w:adjustRightInd/>
        <w:spacing w:line="240" w:lineRule="auto"/>
        <w:ind w:firstLine="0"/>
        <w:jc w:val="both"/>
        <w:rPr>
          <w:sz w:val="21"/>
          <w:szCs w:val="21"/>
        </w:rPr>
      </w:pPr>
    </w:p>
    <w:p w14:paraId="6783D1E2" w14:textId="276E3D78" w:rsidR="00A21EFE" w:rsidRPr="0068763F" w:rsidRDefault="007F5DD7" w:rsidP="00EE388E">
      <w:pPr>
        <w:adjustRightInd/>
        <w:spacing w:line="240" w:lineRule="auto"/>
        <w:ind w:firstLine="482"/>
        <w:jc w:val="center"/>
        <w:rPr>
          <w:b/>
          <w:szCs w:val="24"/>
        </w:rPr>
      </w:pPr>
      <w:r w:rsidRPr="0068763F">
        <w:rPr>
          <w:b/>
          <w:szCs w:val="24"/>
        </w:rPr>
        <w:t>图</w:t>
      </w:r>
      <w:r w:rsidRPr="0068763F">
        <w:rPr>
          <w:b/>
          <w:szCs w:val="24"/>
        </w:rPr>
        <w:t>3.2-</w:t>
      </w:r>
      <w:r w:rsidRPr="0068763F">
        <w:rPr>
          <w:rFonts w:hint="eastAsia"/>
          <w:b/>
          <w:szCs w:val="24"/>
        </w:rPr>
        <w:t>5</w:t>
      </w:r>
      <w:r w:rsidRPr="0068763F">
        <w:rPr>
          <w:b/>
          <w:szCs w:val="24"/>
        </w:rPr>
        <w:t xml:space="preserve">  </w:t>
      </w:r>
      <w:r w:rsidR="00EE388E" w:rsidRPr="0068763F">
        <w:rPr>
          <w:rFonts w:hint="eastAsia"/>
          <w:b/>
          <w:szCs w:val="24"/>
        </w:rPr>
        <w:t>《</w:t>
      </w:r>
      <w:r w:rsidR="002876BA" w:rsidRPr="0068763F">
        <w:rPr>
          <w:rFonts w:hint="eastAsia"/>
          <w:b/>
          <w:szCs w:val="24"/>
        </w:rPr>
        <w:t>海峡都市报</w:t>
      </w:r>
      <w:r w:rsidR="00EE388E" w:rsidRPr="0068763F">
        <w:rPr>
          <w:rFonts w:hint="eastAsia"/>
          <w:b/>
          <w:szCs w:val="24"/>
        </w:rPr>
        <w:t>》截图（</w:t>
      </w:r>
      <w:r w:rsidR="00EE388E" w:rsidRPr="0068763F">
        <w:rPr>
          <w:b/>
          <w:szCs w:val="24"/>
        </w:rPr>
        <w:t>2025</w:t>
      </w:r>
      <w:r w:rsidR="00EE388E" w:rsidRPr="0068763F">
        <w:rPr>
          <w:rFonts w:hint="eastAsia"/>
          <w:b/>
          <w:szCs w:val="24"/>
        </w:rPr>
        <w:t>年</w:t>
      </w:r>
      <w:r w:rsidR="00FC3A3A" w:rsidRPr="0068763F">
        <w:rPr>
          <w:b/>
          <w:szCs w:val="24"/>
        </w:rPr>
        <w:t>10</w:t>
      </w:r>
      <w:r w:rsidR="00EE388E" w:rsidRPr="0068763F">
        <w:rPr>
          <w:rFonts w:hint="eastAsia"/>
          <w:b/>
          <w:szCs w:val="24"/>
        </w:rPr>
        <w:t>月</w:t>
      </w:r>
      <w:r w:rsidR="00FC3A3A" w:rsidRPr="0068763F">
        <w:rPr>
          <w:b/>
          <w:szCs w:val="24"/>
        </w:rPr>
        <w:t>22</w:t>
      </w:r>
      <w:r w:rsidR="00EE388E" w:rsidRPr="0068763F">
        <w:rPr>
          <w:rFonts w:hint="eastAsia"/>
          <w:b/>
          <w:szCs w:val="24"/>
        </w:rPr>
        <w:t>日）</w:t>
      </w:r>
      <w:r w:rsidRPr="0068763F">
        <w:rPr>
          <w:sz w:val="21"/>
          <w:szCs w:val="21"/>
        </w:rPr>
        <w:br w:type="page"/>
      </w:r>
    </w:p>
    <w:p w14:paraId="4717B619" w14:textId="77777777" w:rsidR="00A21EFE" w:rsidRPr="0068763F" w:rsidRDefault="007F5DD7">
      <w:pPr>
        <w:widowControl/>
        <w:shd w:val="clear" w:color="auto" w:fill="FFFFFF"/>
        <w:adjustRightInd/>
        <w:spacing w:line="360" w:lineRule="auto"/>
        <w:ind w:firstLine="480"/>
        <w:outlineLvl w:val="2"/>
        <w:rPr>
          <w:rFonts w:eastAsia="微软雅黑"/>
          <w:b/>
          <w:bCs/>
          <w:szCs w:val="24"/>
        </w:rPr>
      </w:pPr>
      <w:r w:rsidRPr="0068763F">
        <w:rPr>
          <w:rFonts w:eastAsia="微软雅黑" w:hint="eastAsia"/>
          <w:b/>
          <w:bCs/>
          <w:szCs w:val="24"/>
        </w:rPr>
        <w:lastRenderedPageBreak/>
        <w:t>3.2.3</w:t>
      </w:r>
      <w:r w:rsidRPr="0068763F">
        <w:rPr>
          <w:rFonts w:eastAsia="微软雅黑" w:hint="eastAsia"/>
          <w:b/>
          <w:bCs/>
          <w:szCs w:val="24"/>
        </w:rPr>
        <w:t>张贴公示</w:t>
      </w:r>
      <w:r w:rsidRPr="0068763F">
        <w:rPr>
          <w:rFonts w:eastAsia="微软雅黑" w:hint="eastAsia"/>
          <w:b/>
          <w:bCs/>
          <w:szCs w:val="24"/>
        </w:rPr>
        <w:t xml:space="preserve"> </w:t>
      </w:r>
    </w:p>
    <w:p w14:paraId="73B1C59B" w14:textId="62C13A10" w:rsidR="00A21EFE" w:rsidRPr="0068763F" w:rsidRDefault="00EE388E" w:rsidP="00246C90">
      <w:pPr>
        <w:snapToGrid w:val="0"/>
        <w:spacing w:line="360" w:lineRule="auto"/>
        <w:ind w:firstLineChars="200" w:firstLine="480"/>
        <w:jc w:val="both"/>
        <w:rPr>
          <w:szCs w:val="24"/>
        </w:rPr>
      </w:pPr>
      <w:r w:rsidRPr="0068763F">
        <w:rPr>
          <w:rFonts w:hint="eastAsia"/>
          <w:szCs w:val="24"/>
        </w:rPr>
        <w:t>在环境影响报告书征求意见稿形成后，建设单位于</w:t>
      </w:r>
      <w:r w:rsidRPr="0068763F">
        <w:rPr>
          <w:szCs w:val="24"/>
        </w:rPr>
        <w:t>2025</w:t>
      </w:r>
      <w:r w:rsidRPr="0068763F">
        <w:rPr>
          <w:rFonts w:hint="eastAsia"/>
          <w:szCs w:val="24"/>
        </w:rPr>
        <w:t>年</w:t>
      </w:r>
      <w:r w:rsidR="00647416" w:rsidRPr="0068763F">
        <w:rPr>
          <w:szCs w:val="24"/>
        </w:rPr>
        <w:t>10</w:t>
      </w:r>
      <w:r w:rsidRPr="0068763F">
        <w:rPr>
          <w:rFonts w:hint="eastAsia"/>
          <w:szCs w:val="24"/>
        </w:rPr>
        <w:t>月</w:t>
      </w:r>
      <w:r w:rsidRPr="0068763F">
        <w:rPr>
          <w:szCs w:val="24"/>
        </w:rPr>
        <w:t>1</w:t>
      </w:r>
      <w:r w:rsidR="00647416" w:rsidRPr="0068763F">
        <w:rPr>
          <w:szCs w:val="24"/>
        </w:rPr>
        <w:t>3</w:t>
      </w:r>
      <w:r w:rsidRPr="0068763F">
        <w:rPr>
          <w:rFonts w:hint="eastAsia"/>
          <w:szCs w:val="24"/>
        </w:rPr>
        <w:t>日在</w:t>
      </w:r>
      <w:r w:rsidR="002876BA" w:rsidRPr="0068763F">
        <w:rPr>
          <w:rFonts w:hint="eastAsia"/>
          <w:szCs w:val="24"/>
        </w:rPr>
        <w:t>本项目所在及周边村（</w:t>
      </w:r>
      <w:proofErr w:type="gramStart"/>
      <w:r w:rsidR="002876BA" w:rsidRPr="0068763F">
        <w:rPr>
          <w:rFonts w:hint="eastAsia"/>
          <w:szCs w:val="24"/>
        </w:rPr>
        <w:t>屿中村</w:t>
      </w:r>
      <w:proofErr w:type="gramEnd"/>
      <w:r w:rsidR="002876BA" w:rsidRPr="0068763F">
        <w:rPr>
          <w:rFonts w:hint="eastAsia"/>
          <w:szCs w:val="24"/>
        </w:rPr>
        <w:t>、</w:t>
      </w:r>
      <w:proofErr w:type="gramStart"/>
      <w:r w:rsidR="002876BA" w:rsidRPr="0068763F">
        <w:rPr>
          <w:rFonts w:hint="eastAsia"/>
          <w:szCs w:val="24"/>
        </w:rPr>
        <w:t>屿北村</w:t>
      </w:r>
      <w:proofErr w:type="gramEnd"/>
      <w:r w:rsidR="002876BA" w:rsidRPr="0068763F">
        <w:rPr>
          <w:rFonts w:hint="eastAsia"/>
          <w:szCs w:val="24"/>
        </w:rPr>
        <w:t>、</w:t>
      </w:r>
      <w:proofErr w:type="gramStart"/>
      <w:r w:rsidR="002876BA" w:rsidRPr="0068763F">
        <w:rPr>
          <w:rFonts w:hint="eastAsia"/>
          <w:szCs w:val="24"/>
        </w:rPr>
        <w:t>洽屿村</w:t>
      </w:r>
      <w:proofErr w:type="gramEnd"/>
      <w:r w:rsidR="002876BA" w:rsidRPr="0068763F">
        <w:rPr>
          <w:rFonts w:hint="eastAsia"/>
          <w:szCs w:val="24"/>
        </w:rPr>
        <w:t>）</w:t>
      </w:r>
      <w:r w:rsidRPr="0068763F">
        <w:rPr>
          <w:rFonts w:hint="eastAsia"/>
          <w:szCs w:val="24"/>
        </w:rPr>
        <w:t>、</w:t>
      </w:r>
      <w:r w:rsidR="002876BA" w:rsidRPr="0068763F">
        <w:rPr>
          <w:rFonts w:hint="eastAsia"/>
          <w:szCs w:val="24"/>
        </w:rPr>
        <w:t>施工现场</w:t>
      </w:r>
      <w:r w:rsidRPr="0068763F">
        <w:rPr>
          <w:rFonts w:hint="eastAsia"/>
          <w:szCs w:val="24"/>
        </w:rPr>
        <w:t>等处张贴了《</w:t>
      </w:r>
      <w:r w:rsidR="00246C90" w:rsidRPr="0068763F">
        <w:rPr>
          <w:rFonts w:hint="eastAsia"/>
          <w:szCs w:val="24"/>
        </w:rPr>
        <w:t>复旦大学附属肿瘤医院福建医院项目二期（福建省肿瘤医院滨海院区一期）核技术利用项目</w:t>
      </w:r>
      <w:r w:rsidRPr="0068763F">
        <w:rPr>
          <w:rFonts w:hint="eastAsia"/>
          <w:szCs w:val="24"/>
        </w:rPr>
        <w:t>环境影响评价信息第二次公示》。现场张贴公示照片如下。</w:t>
      </w:r>
    </w:p>
    <w:tbl>
      <w:tblPr>
        <w:tblStyle w:val="affff"/>
        <w:tblW w:w="0" w:type="auto"/>
        <w:jc w:val="center"/>
        <w:tblLook w:val="04A0" w:firstRow="1" w:lastRow="0" w:firstColumn="1" w:lastColumn="0" w:noHBand="0" w:noVBand="1"/>
      </w:tblPr>
      <w:tblGrid>
        <w:gridCol w:w="8450"/>
      </w:tblGrid>
      <w:tr w:rsidR="0068763F" w:rsidRPr="0068763F" w14:paraId="5C6EB846" w14:textId="77777777" w:rsidTr="00970237">
        <w:trPr>
          <w:jc w:val="center"/>
        </w:trPr>
        <w:tc>
          <w:tcPr>
            <w:tcW w:w="8529" w:type="dxa"/>
          </w:tcPr>
          <w:p w14:paraId="2C5538BF" w14:textId="49E84C9D" w:rsidR="00015B04" w:rsidRPr="0068763F" w:rsidRDefault="00015B04" w:rsidP="00970237">
            <w:pPr>
              <w:pStyle w:val="TimesNewRoman0"/>
              <w:rPr>
                <w:rStyle w:val="CharChar9"/>
              </w:rPr>
            </w:pPr>
            <w:r w:rsidRPr="0068763F">
              <w:rPr>
                <w:noProof/>
              </w:rPr>
              <w:drawing>
                <wp:inline distT="0" distB="0" distL="0" distR="0" wp14:anchorId="6FD0118D" wp14:editId="233D7ED0">
                  <wp:extent cx="4653716" cy="30554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9357" cy="3059174"/>
                          </a:xfrm>
                          <a:prstGeom prst="rect">
                            <a:avLst/>
                          </a:prstGeom>
                        </pic:spPr>
                      </pic:pic>
                    </a:graphicData>
                  </a:graphic>
                </wp:inline>
              </w:drawing>
            </w:r>
          </w:p>
        </w:tc>
      </w:tr>
      <w:tr w:rsidR="0068763F" w:rsidRPr="0068763F" w14:paraId="03FCE7D3" w14:textId="77777777" w:rsidTr="00970237">
        <w:trPr>
          <w:jc w:val="center"/>
        </w:trPr>
        <w:tc>
          <w:tcPr>
            <w:tcW w:w="8529" w:type="dxa"/>
          </w:tcPr>
          <w:p w14:paraId="1EA03ACF" w14:textId="634A7F56" w:rsidR="00015B04" w:rsidRPr="0068763F" w:rsidRDefault="00015B04" w:rsidP="00970237">
            <w:pPr>
              <w:pStyle w:val="TimesNewRoman0"/>
              <w:rPr>
                <w:rStyle w:val="CharChar9"/>
              </w:rPr>
            </w:pPr>
            <w:r w:rsidRPr="0068763F">
              <w:rPr>
                <w:rStyle w:val="CharChar9"/>
                <w:rFonts w:hint="eastAsia"/>
              </w:rPr>
              <w:t>福建省肿瘤医院滨海院区施工场地公告栏（远照）</w:t>
            </w:r>
          </w:p>
        </w:tc>
      </w:tr>
      <w:tr w:rsidR="0068763F" w:rsidRPr="0068763F" w14:paraId="42034F2D" w14:textId="77777777" w:rsidTr="00970237">
        <w:trPr>
          <w:jc w:val="center"/>
        </w:trPr>
        <w:tc>
          <w:tcPr>
            <w:tcW w:w="8529" w:type="dxa"/>
          </w:tcPr>
          <w:p w14:paraId="18564E37" w14:textId="5E5EE06F" w:rsidR="00015B04" w:rsidRPr="0068763F" w:rsidRDefault="00666C82" w:rsidP="00970237">
            <w:pPr>
              <w:pStyle w:val="TimesNewRoman0"/>
              <w:rPr>
                <w:rStyle w:val="CharChar9"/>
              </w:rPr>
            </w:pPr>
            <w:r w:rsidRPr="0068763F">
              <w:rPr>
                <w:rFonts w:ascii="Calibri" w:hAnsi="Calibri" w:cs="Times New Roman"/>
                <w:noProof/>
                <w:kern w:val="2"/>
                <w:szCs w:val="24"/>
              </w:rPr>
              <w:drawing>
                <wp:inline distT="0" distB="0" distL="0" distR="0" wp14:anchorId="5E2F0EEB" wp14:editId="5A2F29AE">
                  <wp:extent cx="4579620" cy="35261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9620" cy="3526155"/>
                          </a:xfrm>
                          <a:prstGeom prst="rect">
                            <a:avLst/>
                          </a:prstGeom>
                          <a:noFill/>
                          <a:ln>
                            <a:noFill/>
                          </a:ln>
                        </pic:spPr>
                      </pic:pic>
                    </a:graphicData>
                  </a:graphic>
                </wp:inline>
              </w:drawing>
            </w:r>
          </w:p>
        </w:tc>
      </w:tr>
      <w:tr w:rsidR="0068763F" w:rsidRPr="0068763F" w14:paraId="0DC8A37B" w14:textId="77777777" w:rsidTr="00970237">
        <w:trPr>
          <w:jc w:val="center"/>
        </w:trPr>
        <w:tc>
          <w:tcPr>
            <w:tcW w:w="8529" w:type="dxa"/>
          </w:tcPr>
          <w:p w14:paraId="140137DC" w14:textId="50E24120" w:rsidR="00015B04" w:rsidRPr="0068763F" w:rsidRDefault="00015B04" w:rsidP="00970237">
            <w:pPr>
              <w:pStyle w:val="TimesNewRoman0"/>
              <w:rPr>
                <w:rStyle w:val="CharChar9"/>
              </w:rPr>
            </w:pPr>
            <w:r w:rsidRPr="0068763F">
              <w:rPr>
                <w:rStyle w:val="CharChar9"/>
                <w:rFonts w:hint="eastAsia"/>
              </w:rPr>
              <w:t>福建省肿瘤医院滨海院区施工场地公告栏（近照）</w:t>
            </w:r>
          </w:p>
        </w:tc>
      </w:tr>
      <w:tr w:rsidR="0068763F" w:rsidRPr="0068763F" w14:paraId="22985F3A" w14:textId="77777777" w:rsidTr="00970237">
        <w:trPr>
          <w:jc w:val="center"/>
        </w:trPr>
        <w:tc>
          <w:tcPr>
            <w:tcW w:w="8529" w:type="dxa"/>
          </w:tcPr>
          <w:p w14:paraId="65344DC5" w14:textId="321EA0C1" w:rsidR="00015B04" w:rsidRPr="0068763F" w:rsidRDefault="00015B04" w:rsidP="00970237">
            <w:pPr>
              <w:pStyle w:val="TimesNewRoman0"/>
              <w:rPr>
                <w:rStyle w:val="CharChar9"/>
              </w:rPr>
            </w:pPr>
            <w:r w:rsidRPr="0068763F">
              <w:rPr>
                <w:noProof/>
              </w:rPr>
              <w:lastRenderedPageBreak/>
              <w:drawing>
                <wp:inline distT="0" distB="0" distL="0" distR="0" wp14:anchorId="5C09CD4D" wp14:editId="41879BDA">
                  <wp:extent cx="4760885" cy="3730752"/>
                  <wp:effectExtent l="0" t="0" r="190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64631" cy="3733688"/>
                          </a:xfrm>
                          <a:prstGeom prst="rect">
                            <a:avLst/>
                          </a:prstGeom>
                        </pic:spPr>
                      </pic:pic>
                    </a:graphicData>
                  </a:graphic>
                </wp:inline>
              </w:drawing>
            </w:r>
          </w:p>
        </w:tc>
      </w:tr>
      <w:tr w:rsidR="0068763F" w:rsidRPr="0068763F" w14:paraId="29566295" w14:textId="77777777" w:rsidTr="00970237">
        <w:trPr>
          <w:jc w:val="center"/>
        </w:trPr>
        <w:tc>
          <w:tcPr>
            <w:tcW w:w="8529" w:type="dxa"/>
          </w:tcPr>
          <w:p w14:paraId="4A89F3AF" w14:textId="4D55F7FC" w:rsidR="00015B04" w:rsidRPr="0068763F" w:rsidRDefault="00015B04" w:rsidP="00970237">
            <w:pPr>
              <w:pStyle w:val="TimesNewRoman0"/>
              <w:rPr>
                <w:rStyle w:val="CharChar9"/>
              </w:rPr>
            </w:pPr>
            <w:r w:rsidRPr="0068763F">
              <w:rPr>
                <w:rStyle w:val="CharChar9"/>
                <w:rFonts w:hint="eastAsia"/>
              </w:rPr>
              <w:t>福建省肿瘤医院滨海院区施工场地门口（远照）</w:t>
            </w:r>
          </w:p>
        </w:tc>
      </w:tr>
      <w:tr w:rsidR="0068763F" w:rsidRPr="0068763F" w14:paraId="0672E230" w14:textId="77777777" w:rsidTr="00970237">
        <w:trPr>
          <w:jc w:val="center"/>
        </w:trPr>
        <w:tc>
          <w:tcPr>
            <w:tcW w:w="8529" w:type="dxa"/>
          </w:tcPr>
          <w:p w14:paraId="7210B815" w14:textId="406F1F4E" w:rsidR="00015B04" w:rsidRPr="0068763F" w:rsidRDefault="00666C82" w:rsidP="00970237">
            <w:pPr>
              <w:pStyle w:val="TimesNewRoman0"/>
              <w:rPr>
                <w:rStyle w:val="CharChar9"/>
              </w:rPr>
            </w:pPr>
            <w:r w:rsidRPr="0068763F">
              <w:rPr>
                <w:noProof/>
              </w:rPr>
              <w:drawing>
                <wp:inline distT="0" distB="0" distL="0" distR="0" wp14:anchorId="0210B9B3" wp14:editId="56B0C1A5">
                  <wp:extent cx="5372100" cy="4315460"/>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72100" cy="4315460"/>
                          </a:xfrm>
                          <a:prstGeom prst="rect">
                            <a:avLst/>
                          </a:prstGeom>
                        </pic:spPr>
                      </pic:pic>
                    </a:graphicData>
                  </a:graphic>
                </wp:inline>
              </w:drawing>
            </w:r>
          </w:p>
        </w:tc>
      </w:tr>
      <w:tr w:rsidR="0068763F" w:rsidRPr="0068763F" w14:paraId="62F63832" w14:textId="77777777" w:rsidTr="00970237">
        <w:trPr>
          <w:jc w:val="center"/>
        </w:trPr>
        <w:tc>
          <w:tcPr>
            <w:tcW w:w="8529" w:type="dxa"/>
          </w:tcPr>
          <w:p w14:paraId="005BF5ED" w14:textId="264B7B1C" w:rsidR="00015B04" w:rsidRPr="0068763F" w:rsidRDefault="00666C82" w:rsidP="00970237">
            <w:pPr>
              <w:pStyle w:val="TimesNewRoman0"/>
              <w:rPr>
                <w:rStyle w:val="CharChar9"/>
              </w:rPr>
            </w:pPr>
            <w:r w:rsidRPr="0068763F">
              <w:rPr>
                <w:rStyle w:val="CharChar9"/>
                <w:rFonts w:hint="eastAsia"/>
              </w:rPr>
              <w:t>福建省肿瘤医院滨海院区施工场地门口</w:t>
            </w:r>
            <w:r w:rsidR="00015B04" w:rsidRPr="0068763F">
              <w:rPr>
                <w:rStyle w:val="CharChar9"/>
                <w:rFonts w:hint="eastAsia"/>
              </w:rPr>
              <w:t>（近照）</w:t>
            </w:r>
          </w:p>
        </w:tc>
      </w:tr>
      <w:tr w:rsidR="0068763F" w:rsidRPr="0068763F" w14:paraId="3E387C3A" w14:textId="77777777" w:rsidTr="00970237">
        <w:trPr>
          <w:jc w:val="center"/>
        </w:trPr>
        <w:tc>
          <w:tcPr>
            <w:tcW w:w="8529" w:type="dxa"/>
          </w:tcPr>
          <w:p w14:paraId="1AD6D1BA" w14:textId="1DEC876D" w:rsidR="00015B04" w:rsidRPr="0068763F" w:rsidRDefault="00666C82" w:rsidP="00970237">
            <w:pPr>
              <w:pStyle w:val="TimesNewRoman0"/>
              <w:rPr>
                <w:rStyle w:val="CharChar9"/>
              </w:rPr>
            </w:pPr>
            <w:r w:rsidRPr="0068763F">
              <w:rPr>
                <w:noProof/>
              </w:rPr>
              <w:lastRenderedPageBreak/>
              <w:drawing>
                <wp:inline distT="0" distB="0" distL="0" distR="0" wp14:anchorId="16141B32" wp14:editId="5B8EEC6B">
                  <wp:extent cx="5060664" cy="4059936"/>
                  <wp:effectExtent l="0" t="0" r="698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1918"/>
                          <a:stretch/>
                        </pic:blipFill>
                        <pic:spPr bwMode="auto">
                          <a:xfrm>
                            <a:off x="0" y="0"/>
                            <a:ext cx="5082088" cy="4077124"/>
                          </a:xfrm>
                          <a:prstGeom prst="rect">
                            <a:avLst/>
                          </a:prstGeom>
                          <a:ln>
                            <a:noFill/>
                          </a:ln>
                          <a:extLst>
                            <a:ext uri="{53640926-AAD7-44D8-BBD7-CCE9431645EC}">
                              <a14:shadowObscured xmlns:a14="http://schemas.microsoft.com/office/drawing/2010/main"/>
                            </a:ext>
                          </a:extLst>
                        </pic:spPr>
                      </pic:pic>
                    </a:graphicData>
                  </a:graphic>
                </wp:inline>
              </w:drawing>
            </w:r>
          </w:p>
        </w:tc>
      </w:tr>
      <w:tr w:rsidR="0068763F" w:rsidRPr="0068763F" w14:paraId="33A6D9DF" w14:textId="77777777" w:rsidTr="00970237">
        <w:trPr>
          <w:jc w:val="center"/>
        </w:trPr>
        <w:tc>
          <w:tcPr>
            <w:tcW w:w="8529" w:type="dxa"/>
          </w:tcPr>
          <w:p w14:paraId="180284A1" w14:textId="57916608" w:rsidR="00015B04" w:rsidRPr="0068763F" w:rsidRDefault="00666C82" w:rsidP="00970237">
            <w:pPr>
              <w:pStyle w:val="TimesNewRoman0"/>
              <w:rPr>
                <w:rStyle w:val="CharChar9"/>
              </w:rPr>
            </w:pPr>
            <w:proofErr w:type="gramStart"/>
            <w:r w:rsidRPr="0068763F">
              <w:rPr>
                <w:rStyle w:val="CharChar9"/>
                <w:rFonts w:hint="eastAsia"/>
              </w:rPr>
              <w:t>洽屿村</w:t>
            </w:r>
            <w:proofErr w:type="gramEnd"/>
            <w:r w:rsidRPr="0068763F">
              <w:rPr>
                <w:rStyle w:val="CharChar9"/>
                <w:rFonts w:hint="eastAsia"/>
              </w:rPr>
              <w:t>宣传栏（</w:t>
            </w:r>
            <w:r w:rsidR="009C737A" w:rsidRPr="0068763F">
              <w:rPr>
                <w:rStyle w:val="CharChar9"/>
                <w:rFonts w:hint="eastAsia"/>
              </w:rPr>
              <w:t>远</w:t>
            </w:r>
            <w:r w:rsidRPr="0068763F">
              <w:rPr>
                <w:rStyle w:val="CharChar9"/>
                <w:rFonts w:hint="eastAsia"/>
              </w:rPr>
              <w:t>照）</w:t>
            </w:r>
          </w:p>
        </w:tc>
      </w:tr>
      <w:tr w:rsidR="0068763F" w:rsidRPr="0068763F" w14:paraId="7D6EC4AC" w14:textId="77777777" w:rsidTr="00970237">
        <w:trPr>
          <w:jc w:val="center"/>
        </w:trPr>
        <w:tc>
          <w:tcPr>
            <w:tcW w:w="8529" w:type="dxa"/>
          </w:tcPr>
          <w:p w14:paraId="2301217F" w14:textId="6AD9837D" w:rsidR="00015B04" w:rsidRPr="0068763F" w:rsidRDefault="00666C82" w:rsidP="00970237">
            <w:pPr>
              <w:pStyle w:val="TimesNewRoman0"/>
              <w:rPr>
                <w:rStyle w:val="CharChar9"/>
              </w:rPr>
            </w:pPr>
            <w:r w:rsidRPr="0068763F">
              <w:rPr>
                <w:noProof/>
              </w:rPr>
              <w:drawing>
                <wp:inline distT="0" distB="0" distL="0" distR="0" wp14:anchorId="359635C4" wp14:editId="6507B670">
                  <wp:extent cx="4978912" cy="4176558"/>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4381" b="22678"/>
                          <a:stretch/>
                        </pic:blipFill>
                        <pic:spPr bwMode="auto">
                          <a:xfrm>
                            <a:off x="0" y="0"/>
                            <a:ext cx="4984840" cy="4181530"/>
                          </a:xfrm>
                          <a:prstGeom prst="rect">
                            <a:avLst/>
                          </a:prstGeom>
                          <a:ln>
                            <a:noFill/>
                          </a:ln>
                          <a:extLst>
                            <a:ext uri="{53640926-AAD7-44D8-BBD7-CCE9431645EC}">
                              <a14:shadowObscured xmlns:a14="http://schemas.microsoft.com/office/drawing/2010/main"/>
                            </a:ext>
                          </a:extLst>
                        </pic:spPr>
                      </pic:pic>
                    </a:graphicData>
                  </a:graphic>
                </wp:inline>
              </w:drawing>
            </w:r>
          </w:p>
        </w:tc>
      </w:tr>
      <w:tr w:rsidR="0068763F" w:rsidRPr="0068763F" w14:paraId="387B019E" w14:textId="77777777" w:rsidTr="00970237">
        <w:trPr>
          <w:jc w:val="center"/>
        </w:trPr>
        <w:tc>
          <w:tcPr>
            <w:tcW w:w="8529" w:type="dxa"/>
          </w:tcPr>
          <w:p w14:paraId="1D7BFBE3" w14:textId="07ABDC89" w:rsidR="00015B04" w:rsidRPr="0068763F" w:rsidRDefault="009C737A" w:rsidP="00970237">
            <w:pPr>
              <w:pStyle w:val="TimesNewRoman0"/>
              <w:rPr>
                <w:rStyle w:val="CharChar9"/>
              </w:rPr>
            </w:pPr>
            <w:proofErr w:type="gramStart"/>
            <w:r w:rsidRPr="0068763F">
              <w:rPr>
                <w:rStyle w:val="CharChar9"/>
                <w:rFonts w:hint="eastAsia"/>
              </w:rPr>
              <w:t>洽屿村</w:t>
            </w:r>
            <w:proofErr w:type="gramEnd"/>
            <w:r w:rsidRPr="0068763F">
              <w:rPr>
                <w:rStyle w:val="CharChar9"/>
                <w:rFonts w:hint="eastAsia"/>
              </w:rPr>
              <w:t>宣传栏</w:t>
            </w:r>
            <w:r w:rsidR="00015B04" w:rsidRPr="0068763F">
              <w:rPr>
                <w:rStyle w:val="CharChar9"/>
                <w:rFonts w:hint="eastAsia"/>
              </w:rPr>
              <w:t>（近照）</w:t>
            </w:r>
          </w:p>
        </w:tc>
      </w:tr>
      <w:tr w:rsidR="0068763F" w:rsidRPr="0068763F" w14:paraId="00CFE658" w14:textId="77777777" w:rsidTr="00970237">
        <w:trPr>
          <w:jc w:val="center"/>
        </w:trPr>
        <w:tc>
          <w:tcPr>
            <w:tcW w:w="8529" w:type="dxa"/>
          </w:tcPr>
          <w:p w14:paraId="1EB42A85" w14:textId="2EB45E29" w:rsidR="009C737A" w:rsidRPr="0068763F" w:rsidRDefault="009C737A" w:rsidP="00970237">
            <w:pPr>
              <w:pStyle w:val="TimesNewRoman0"/>
              <w:rPr>
                <w:rStyle w:val="CharChar9"/>
              </w:rPr>
            </w:pPr>
            <w:r w:rsidRPr="0068763F">
              <w:rPr>
                <w:noProof/>
              </w:rPr>
              <w:lastRenderedPageBreak/>
              <w:drawing>
                <wp:inline distT="0" distB="0" distL="0" distR="0" wp14:anchorId="588D2256" wp14:editId="485EEC99">
                  <wp:extent cx="4918558" cy="4109263"/>
                  <wp:effectExtent l="0" t="0" r="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3957" cy="4113773"/>
                          </a:xfrm>
                          <a:prstGeom prst="rect">
                            <a:avLst/>
                          </a:prstGeom>
                        </pic:spPr>
                      </pic:pic>
                    </a:graphicData>
                  </a:graphic>
                </wp:inline>
              </w:drawing>
            </w:r>
          </w:p>
        </w:tc>
      </w:tr>
      <w:tr w:rsidR="0068763F" w:rsidRPr="0068763F" w14:paraId="78A6F8EC" w14:textId="77777777" w:rsidTr="00970237">
        <w:trPr>
          <w:jc w:val="center"/>
        </w:trPr>
        <w:tc>
          <w:tcPr>
            <w:tcW w:w="8529" w:type="dxa"/>
          </w:tcPr>
          <w:p w14:paraId="050A568C" w14:textId="5FE7B255" w:rsidR="009C737A" w:rsidRPr="0068763F" w:rsidRDefault="009C737A" w:rsidP="00970237">
            <w:pPr>
              <w:pStyle w:val="TimesNewRoman0"/>
              <w:rPr>
                <w:rStyle w:val="CharChar9"/>
              </w:rPr>
            </w:pPr>
            <w:bookmarkStart w:id="45" w:name="_Hlk211439133"/>
            <w:proofErr w:type="gramStart"/>
            <w:r w:rsidRPr="0068763F">
              <w:rPr>
                <w:rStyle w:val="CharChar9"/>
                <w:rFonts w:hint="eastAsia"/>
              </w:rPr>
              <w:t>屿中村</w:t>
            </w:r>
            <w:proofErr w:type="gramEnd"/>
            <w:r w:rsidRPr="0068763F">
              <w:rPr>
                <w:rStyle w:val="CharChar9"/>
                <w:rFonts w:hint="eastAsia"/>
              </w:rPr>
              <w:t>宣传栏（远照）</w:t>
            </w:r>
            <w:bookmarkEnd w:id="45"/>
          </w:p>
        </w:tc>
      </w:tr>
      <w:tr w:rsidR="0068763F" w:rsidRPr="0068763F" w14:paraId="198C2B38" w14:textId="77777777" w:rsidTr="00970237">
        <w:trPr>
          <w:jc w:val="center"/>
        </w:trPr>
        <w:tc>
          <w:tcPr>
            <w:tcW w:w="8529" w:type="dxa"/>
          </w:tcPr>
          <w:p w14:paraId="31FEDDB5" w14:textId="3C1F76F6" w:rsidR="009C737A" w:rsidRPr="0068763F" w:rsidRDefault="009C737A" w:rsidP="00970237">
            <w:pPr>
              <w:pStyle w:val="TimesNewRoman0"/>
              <w:rPr>
                <w:rStyle w:val="CharChar9"/>
              </w:rPr>
            </w:pPr>
            <w:r w:rsidRPr="0068763F">
              <w:rPr>
                <w:noProof/>
              </w:rPr>
              <w:drawing>
                <wp:inline distT="0" distB="0" distL="0" distR="0" wp14:anchorId="1E23846D" wp14:editId="7DE20956">
                  <wp:extent cx="4497735" cy="41769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81" t="27871" r="681" b="2503"/>
                          <a:stretch/>
                        </pic:blipFill>
                        <pic:spPr bwMode="auto">
                          <a:xfrm>
                            <a:off x="0" y="0"/>
                            <a:ext cx="4503990" cy="4182789"/>
                          </a:xfrm>
                          <a:prstGeom prst="rect">
                            <a:avLst/>
                          </a:prstGeom>
                          <a:ln>
                            <a:noFill/>
                          </a:ln>
                          <a:extLst>
                            <a:ext uri="{53640926-AAD7-44D8-BBD7-CCE9431645EC}">
                              <a14:shadowObscured xmlns:a14="http://schemas.microsoft.com/office/drawing/2010/main"/>
                            </a:ext>
                          </a:extLst>
                        </pic:spPr>
                      </pic:pic>
                    </a:graphicData>
                  </a:graphic>
                </wp:inline>
              </w:drawing>
            </w:r>
          </w:p>
        </w:tc>
      </w:tr>
      <w:tr w:rsidR="0068763F" w:rsidRPr="0068763F" w14:paraId="6837894E" w14:textId="77777777" w:rsidTr="00970237">
        <w:trPr>
          <w:jc w:val="center"/>
        </w:trPr>
        <w:tc>
          <w:tcPr>
            <w:tcW w:w="8529" w:type="dxa"/>
          </w:tcPr>
          <w:p w14:paraId="33B60055" w14:textId="05E02CE3" w:rsidR="009C737A" w:rsidRPr="0068763F" w:rsidRDefault="009C737A" w:rsidP="00970237">
            <w:pPr>
              <w:pStyle w:val="TimesNewRoman0"/>
              <w:rPr>
                <w:rStyle w:val="CharChar9"/>
              </w:rPr>
            </w:pPr>
            <w:proofErr w:type="gramStart"/>
            <w:r w:rsidRPr="0068763F">
              <w:rPr>
                <w:rStyle w:val="CharChar9"/>
                <w:rFonts w:hint="eastAsia"/>
              </w:rPr>
              <w:t>屿中村</w:t>
            </w:r>
            <w:proofErr w:type="gramEnd"/>
            <w:r w:rsidRPr="0068763F">
              <w:rPr>
                <w:rStyle w:val="CharChar9"/>
                <w:rFonts w:hint="eastAsia"/>
              </w:rPr>
              <w:t>宣传栏（近照）</w:t>
            </w:r>
          </w:p>
        </w:tc>
      </w:tr>
      <w:tr w:rsidR="0068763F" w:rsidRPr="0068763F" w14:paraId="2531290A" w14:textId="77777777" w:rsidTr="00970237">
        <w:trPr>
          <w:jc w:val="center"/>
        </w:trPr>
        <w:tc>
          <w:tcPr>
            <w:tcW w:w="8529" w:type="dxa"/>
          </w:tcPr>
          <w:p w14:paraId="0AE59927" w14:textId="7770882D" w:rsidR="009C737A" w:rsidRPr="0068763F" w:rsidRDefault="009C737A" w:rsidP="00970237">
            <w:pPr>
              <w:pStyle w:val="TimesNewRoman0"/>
              <w:rPr>
                <w:rStyle w:val="CharChar9"/>
              </w:rPr>
            </w:pPr>
            <w:r w:rsidRPr="0068763F">
              <w:rPr>
                <w:noProof/>
              </w:rPr>
              <w:lastRenderedPageBreak/>
              <w:drawing>
                <wp:inline distT="0" distB="0" distL="0" distR="0" wp14:anchorId="33250EA6" wp14:editId="46A062E9">
                  <wp:extent cx="5043064" cy="4228186"/>
                  <wp:effectExtent l="0" t="0" r="5715"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7085" cy="4231558"/>
                          </a:xfrm>
                          <a:prstGeom prst="rect">
                            <a:avLst/>
                          </a:prstGeom>
                        </pic:spPr>
                      </pic:pic>
                    </a:graphicData>
                  </a:graphic>
                </wp:inline>
              </w:drawing>
            </w:r>
          </w:p>
        </w:tc>
      </w:tr>
      <w:tr w:rsidR="0068763F" w:rsidRPr="0068763F" w14:paraId="0705DD89" w14:textId="77777777" w:rsidTr="00970237">
        <w:trPr>
          <w:jc w:val="center"/>
        </w:trPr>
        <w:tc>
          <w:tcPr>
            <w:tcW w:w="8529" w:type="dxa"/>
          </w:tcPr>
          <w:p w14:paraId="216A532E" w14:textId="7C15B2BE" w:rsidR="009C737A" w:rsidRPr="0068763F" w:rsidRDefault="009C737A" w:rsidP="00970237">
            <w:pPr>
              <w:pStyle w:val="TimesNewRoman0"/>
              <w:rPr>
                <w:rStyle w:val="CharChar9"/>
              </w:rPr>
            </w:pPr>
            <w:proofErr w:type="gramStart"/>
            <w:r w:rsidRPr="0068763F">
              <w:rPr>
                <w:rStyle w:val="CharChar9"/>
                <w:rFonts w:hint="eastAsia"/>
              </w:rPr>
              <w:t>屿北村</w:t>
            </w:r>
            <w:proofErr w:type="gramEnd"/>
            <w:r w:rsidRPr="0068763F">
              <w:rPr>
                <w:rStyle w:val="CharChar9"/>
                <w:rFonts w:hint="eastAsia"/>
              </w:rPr>
              <w:t>宣传栏（远照）</w:t>
            </w:r>
          </w:p>
        </w:tc>
      </w:tr>
      <w:tr w:rsidR="0068763F" w:rsidRPr="0068763F" w14:paraId="173379E3" w14:textId="77777777" w:rsidTr="00970237">
        <w:trPr>
          <w:jc w:val="center"/>
        </w:trPr>
        <w:tc>
          <w:tcPr>
            <w:tcW w:w="8529" w:type="dxa"/>
          </w:tcPr>
          <w:p w14:paraId="19095CA2" w14:textId="123BE30B" w:rsidR="009C737A" w:rsidRPr="0068763F" w:rsidRDefault="009C737A" w:rsidP="00970237">
            <w:pPr>
              <w:pStyle w:val="TimesNewRoman0"/>
              <w:rPr>
                <w:rStyle w:val="CharChar9"/>
              </w:rPr>
            </w:pPr>
            <w:r w:rsidRPr="0068763F">
              <w:rPr>
                <w:noProof/>
              </w:rPr>
              <w:drawing>
                <wp:inline distT="0" distB="0" distL="0" distR="0" wp14:anchorId="1E81E707" wp14:editId="7B40A2A1">
                  <wp:extent cx="4710988" cy="3862125"/>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1442" b="17094"/>
                          <a:stretch/>
                        </pic:blipFill>
                        <pic:spPr bwMode="auto">
                          <a:xfrm>
                            <a:off x="0" y="0"/>
                            <a:ext cx="4723038" cy="3872004"/>
                          </a:xfrm>
                          <a:prstGeom prst="rect">
                            <a:avLst/>
                          </a:prstGeom>
                          <a:ln>
                            <a:noFill/>
                          </a:ln>
                          <a:extLst>
                            <a:ext uri="{53640926-AAD7-44D8-BBD7-CCE9431645EC}">
                              <a14:shadowObscured xmlns:a14="http://schemas.microsoft.com/office/drawing/2010/main"/>
                            </a:ext>
                          </a:extLst>
                        </pic:spPr>
                      </pic:pic>
                    </a:graphicData>
                  </a:graphic>
                </wp:inline>
              </w:drawing>
            </w:r>
          </w:p>
        </w:tc>
      </w:tr>
      <w:tr w:rsidR="0068763F" w:rsidRPr="0068763F" w14:paraId="1629A02A" w14:textId="77777777" w:rsidTr="00970237">
        <w:trPr>
          <w:jc w:val="center"/>
        </w:trPr>
        <w:tc>
          <w:tcPr>
            <w:tcW w:w="8529" w:type="dxa"/>
          </w:tcPr>
          <w:p w14:paraId="6A31DE4A" w14:textId="3DB2F77F" w:rsidR="009C737A" w:rsidRPr="0068763F" w:rsidRDefault="009C737A" w:rsidP="00970237">
            <w:pPr>
              <w:pStyle w:val="TimesNewRoman0"/>
              <w:rPr>
                <w:rStyle w:val="CharChar9"/>
              </w:rPr>
            </w:pPr>
            <w:proofErr w:type="gramStart"/>
            <w:r w:rsidRPr="0068763F">
              <w:rPr>
                <w:rStyle w:val="CharChar9"/>
                <w:rFonts w:hint="eastAsia"/>
              </w:rPr>
              <w:t>屿北村</w:t>
            </w:r>
            <w:proofErr w:type="gramEnd"/>
            <w:r w:rsidRPr="0068763F">
              <w:rPr>
                <w:rStyle w:val="CharChar9"/>
                <w:rFonts w:hint="eastAsia"/>
              </w:rPr>
              <w:t>宣传栏（远照）</w:t>
            </w:r>
          </w:p>
        </w:tc>
      </w:tr>
    </w:tbl>
    <w:p w14:paraId="46DE3E80" w14:textId="77777777" w:rsidR="00A21EFE" w:rsidRPr="0068763F" w:rsidRDefault="007F5DD7">
      <w:pPr>
        <w:adjustRightInd/>
        <w:spacing w:line="360" w:lineRule="auto"/>
        <w:ind w:firstLine="482"/>
        <w:jc w:val="center"/>
        <w:rPr>
          <w:b/>
          <w:sz w:val="21"/>
          <w:szCs w:val="21"/>
        </w:rPr>
      </w:pPr>
      <w:r w:rsidRPr="0068763F">
        <w:rPr>
          <w:b/>
          <w:szCs w:val="24"/>
        </w:rPr>
        <w:t>图</w:t>
      </w:r>
      <w:r w:rsidRPr="0068763F">
        <w:rPr>
          <w:b/>
          <w:szCs w:val="24"/>
        </w:rPr>
        <w:t>3.2-</w:t>
      </w:r>
      <w:r w:rsidRPr="0068763F">
        <w:rPr>
          <w:rFonts w:hint="eastAsia"/>
          <w:b/>
          <w:szCs w:val="24"/>
        </w:rPr>
        <w:t>6</w:t>
      </w:r>
      <w:r w:rsidRPr="0068763F">
        <w:rPr>
          <w:b/>
          <w:szCs w:val="24"/>
        </w:rPr>
        <w:t xml:space="preserve">  </w:t>
      </w:r>
      <w:r w:rsidRPr="0068763F">
        <w:rPr>
          <w:rFonts w:hint="eastAsia"/>
          <w:b/>
          <w:szCs w:val="24"/>
        </w:rPr>
        <w:t>现场公示照片</w:t>
      </w:r>
    </w:p>
    <w:p w14:paraId="57109395" w14:textId="77777777" w:rsidR="00A21EFE" w:rsidRPr="0068763F" w:rsidRDefault="007F5DD7">
      <w:pPr>
        <w:snapToGrid w:val="0"/>
        <w:spacing w:line="360" w:lineRule="auto"/>
        <w:ind w:firstLineChars="200" w:firstLine="480"/>
        <w:rPr>
          <w:szCs w:val="24"/>
        </w:rPr>
      </w:pPr>
      <w:r w:rsidRPr="0068763F">
        <w:rPr>
          <w:szCs w:val="24"/>
        </w:rPr>
        <w:lastRenderedPageBreak/>
        <w:t>本次现场张贴的地点为工程环境敏感目标所属村</w:t>
      </w:r>
      <w:r w:rsidRPr="0068763F">
        <w:rPr>
          <w:rFonts w:hint="eastAsia"/>
          <w:szCs w:val="24"/>
        </w:rPr>
        <w:t>社区、企业</w:t>
      </w:r>
      <w:r w:rsidRPr="0068763F">
        <w:rPr>
          <w:szCs w:val="24"/>
        </w:rPr>
        <w:t>等处</w:t>
      </w:r>
      <w:r w:rsidRPr="0068763F">
        <w:rPr>
          <w:rFonts w:hint="eastAsia"/>
          <w:szCs w:val="24"/>
        </w:rPr>
        <w:t>，均是公众易于知悉的场所，符合</w:t>
      </w:r>
      <w:r w:rsidRPr="0068763F">
        <w:rPr>
          <w:rFonts w:hint="eastAsia"/>
        </w:rPr>
        <w:t>《环境影响评价公众参与办法》（</w:t>
      </w:r>
      <w:r w:rsidRPr="0068763F">
        <w:t>生态环境部令</w:t>
      </w:r>
      <w:r w:rsidRPr="0068763F">
        <w:rPr>
          <w:rFonts w:hint="eastAsia"/>
        </w:rPr>
        <w:t>第</w:t>
      </w:r>
      <w:r w:rsidRPr="0068763F">
        <w:rPr>
          <w:rFonts w:hint="eastAsia"/>
        </w:rPr>
        <w:t>4</w:t>
      </w:r>
      <w:r w:rsidRPr="0068763F">
        <w:rPr>
          <w:rFonts w:hint="eastAsia"/>
        </w:rPr>
        <w:t>号）中的相关规定</w:t>
      </w:r>
      <w:r w:rsidRPr="0068763F">
        <w:rPr>
          <w:rFonts w:hint="eastAsia"/>
          <w:szCs w:val="24"/>
        </w:rPr>
        <w:t>。</w:t>
      </w:r>
    </w:p>
    <w:p w14:paraId="31FAA83A" w14:textId="77777777" w:rsidR="00A21EFE" w:rsidRPr="0068763F" w:rsidRDefault="007F5DD7">
      <w:pPr>
        <w:widowControl/>
        <w:shd w:val="clear" w:color="auto" w:fill="FFFFFF"/>
        <w:adjustRightInd/>
        <w:spacing w:line="360" w:lineRule="auto"/>
        <w:ind w:firstLine="480"/>
        <w:outlineLvl w:val="1"/>
        <w:rPr>
          <w:rFonts w:eastAsia="微软雅黑"/>
          <w:b/>
          <w:bCs/>
          <w:szCs w:val="24"/>
        </w:rPr>
      </w:pPr>
      <w:bookmarkStart w:id="46" w:name="_Toc16165"/>
      <w:bookmarkStart w:id="47" w:name="_Toc213401145"/>
      <w:r w:rsidRPr="0068763F">
        <w:rPr>
          <w:rFonts w:eastAsia="微软雅黑" w:hint="eastAsia"/>
          <w:b/>
          <w:bCs/>
          <w:szCs w:val="24"/>
        </w:rPr>
        <w:t>3.3</w:t>
      </w:r>
      <w:r w:rsidRPr="0068763F">
        <w:rPr>
          <w:rFonts w:eastAsia="微软雅黑" w:hint="eastAsia"/>
          <w:b/>
          <w:bCs/>
          <w:szCs w:val="24"/>
        </w:rPr>
        <w:t>查阅情况</w:t>
      </w:r>
      <w:bookmarkEnd w:id="46"/>
      <w:bookmarkEnd w:id="47"/>
      <w:r w:rsidRPr="0068763F">
        <w:rPr>
          <w:rFonts w:eastAsia="微软雅黑" w:hint="eastAsia"/>
          <w:b/>
          <w:bCs/>
          <w:szCs w:val="24"/>
        </w:rPr>
        <w:t xml:space="preserve"> </w:t>
      </w:r>
    </w:p>
    <w:p w14:paraId="78147E87" w14:textId="0BC2AC8D" w:rsidR="00A21EFE" w:rsidRPr="0068763F" w:rsidRDefault="00EE388E">
      <w:pPr>
        <w:snapToGrid w:val="0"/>
        <w:spacing w:line="360" w:lineRule="auto"/>
        <w:ind w:firstLineChars="200" w:firstLine="480"/>
        <w:rPr>
          <w:szCs w:val="24"/>
        </w:rPr>
      </w:pPr>
      <w:r w:rsidRPr="0068763F">
        <w:rPr>
          <w:rFonts w:hint="eastAsia"/>
          <w:szCs w:val="24"/>
        </w:rPr>
        <w:t>纸质报告书查询场所设置在</w:t>
      </w:r>
      <w:r w:rsidR="00246C90" w:rsidRPr="0068763F">
        <w:rPr>
          <w:rFonts w:hint="eastAsia"/>
          <w:szCs w:val="24"/>
        </w:rPr>
        <w:t>福建省肿瘤医院</w:t>
      </w:r>
      <w:r w:rsidRPr="0068763F">
        <w:rPr>
          <w:rFonts w:hint="eastAsia"/>
          <w:szCs w:val="24"/>
        </w:rPr>
        <w:t>。</w:t>
      </w:r>
    </w:p>
    <w:p w14:paraId="4546E97E" w14:textId="77777777" w:rsidR="00A21EFE" w:rsidRPr="0068763F" w:rsidRDefault="007F5DD7">
      <w:pPr>
        <w:snapToGrid w:val="0"/>
        <w:spacing w:line="360" w:lineRule="auto"/>
        <w:ind w:firstLineChars="200" w:firstLine="480"/>
        <w:rPr>
          <w:szCs w:val="24"/>
        </w:rPr>
      </w:pPr>
      <w:proofErr w:type="gramStart"/>
      <w:r w:rsidRPr="0068763F">
        <w:rPr>
          <w:rFonts w:hint="eastAsia"/>
          <w:szCs w:val="24"/>
        </w:rPr>
        <w:t>至意见</w:t>
      </w:r>
      <w:proofErr w:type="gramEnd"/>
      <w:r w:rsidRPr="0068763F">
        <w:rPr>
          <w:rFonts w:hint="eastAsia"/>
          <w:szCs w:val="24"/>
        </w:rPr>
        <w:t>反馈截止日期，未有</w:t>
      </w:r>
      <w:r w:rsidRPr="0068763F">
        <w:rPr>
          <w:szCs w:val="24"/>
        </w:rPr>
        <w:t>公众</w:t>
      </w:r>
      <w:r w:rsidRPr="0068763F">
        <w:rPr>
          <w:rFonts w:hint="eastAsia"/>
          <w:szCs w:val="24"/>
        </w:rPr>
        <w:t>前往</w:t>
      </w:r>
      <w:r w:rsidRPr="0068763F">
        <w:rPr>
          <w:szCs w:val="24"/>
        </w:rPr>
        <w:t>查阅</w:t>
      </w:r>
      <w:r w:rsidRPr="0068763F">
        <w:rPr>
          <w:rFonts w:hint="eastAsia"/>
          <w:szCs w:val="24"/>
        </w:rPr>
        <w:t>。</w:t>
      </w:r>
    </w:p>
    <w:p w14:paraId="4C7868B4" w14:textId="77777777" w:rsidR="00A21EFE" w:rsidRPr="0068763F" w:rsidRDefault="007F5DD7">
      <w:pPr>
        <w:widowControl/>
        <w:shd w:val="clear" w:color="auto" w:fill="FFFFFF"/>
        <w:adjustRightInd/>
        <w:spacing w:line="360" w:lineRule="auto"/>
        <w:ind w:firstLine="480"/>
        <w:outlineLvl w:val="1"/>
        <w:rPr>
          <w:rFonts w:eastAsia="微软雅黑"/>
          <w:b/>
          <w:bCs/>
          <w:szCs w:val="24"/>
        </w:rPr>
      </w:pPr>
      <w:bookmarkStart w:id="48" w:name="_Toc24916"/>
      <w:bookmarkStart w:id="49" w:name="_Toc213401146"/>
      <w:r w:rsidRPr="0068763F">
        <w:rPr>
          <w:rFonts w:eastAsia="微软雅黑" w:hint="eastAsia"/>
          <w:b/>
          <w:bCs/>
          <w:szCs w:val="24"/>
        </w:rPr>
        <w:t>3.4</w:t>
      </w:r>
      <w:r w:rsidRPr="0068763F">
        <w:rPr>
          <w:rFonts w:eastAsia="微软雅黑" w:hint="eastAsia"/>
          <w:b/>
          <w:bCs/>
          <w:szCs w:val="24"/>
        </w:rPr>
        <w:t>公众提出意见情况</w:t>
      </w:r>
      <w:bookmarkEnd w:id="48"/>
      <w:bookmarkEnd w:id="49"/>
      <w:r w:rsidRPr="0068763F">
        <w:rPr>
          <w:rFonts w:eastAsia="微软雅黑" w:hint="eastAsia"/>
          <w:b/>
          <w:bCs/>
          <w:szCs w:val="24"/>
        </w:rPr>
        <w:t xml:space="preserve"> </w:t>
      </w:r>
    </w:p>
    <w:p w14:paraId="4255AABD" w14:textId="6FB018C4" w:rsidR="00A21EFE" w:rsidRPr="0068763F" w:rsidRDefault="00EE388E">
      <w:pPr>
        <w:snapToGrid w:val="0"/>
        <w:spacing w:line="360" w:lineRule="auto"/>
        <w:ind w:firstLineChars="200" w:firstLine="480"/>
        <w:jc w:val="both"/>
        <w:rPr>
          <w:szCs w:val="24"/>
        </w:rPr>
      </w:pPr>
      <w:r w:rsidRPr="0068763F">
        <w:rPr>
          <w:rFonts w:hint="eastAsia"/>
          <w:szCs w:val="24"/>
        </w:rPr>
        <w:t>环境影响评价信息发布后，</w:t>
      </w:r>
      <w:proofErr w:type="gramStart"/>
      <w:r w:rsidRPr="0068763F">
        <w:rPr>
          <w:rFonts w:hint="eastAsia"/>
          <w:szCs w:val="24"/>
        </w:rPr>
        <w:t>至意见</w:t>
      </w:r>
      <w:proofErr w:type="gramEnd"/>
      <w:r w:rsidRPr="0068763F">
        <w:rPr>
          <w:rFonts w:hint="eastAsia"/>
          <w:szCs w:val="24"/>
        </w:rPr>
        <w:t>反馈截止日期（</w:t>
      </w:r>
      <w:r w:rsidRPr="0068763F">
        <w:rPr>
          <w:szCs w:val="24"/>
        </w:rPr>
        <w:t>2025</w:t>
      </w:r>
      <w:r w:rsidRPr="0068763F">
        <w:rPr>
          <w:rFonts w:hint="eastAsia"/>
          <w:szCs w:val="24"/>
        </w:rPr>
        <w:t>年</w:t>
      </w:r>
      <w:r w:rsidR="00647416" w:rsidRPr="0068763F">
        <w:rPr>
          <w:szCs w:val="24"/>
        </w:rPr>
        <w:t>10</w:t>
      </w:r>
      <w:r w:rsidRPr="0068763F">
        <w:rPr>
          <w:rFonts w:hint="eastAsia"/>
          <w:szCs w:val="24"/>
        </w:rPr>
        <w:t>月</w:t>
      </w:r>
      <w:r w:rsidRPr="0068763F">
        <w:rPr>
          <w:szCs w:val="24"/>
        </w:rPr>
        <w:t>1</w:t>
      </w:r>
      <w:r w:rsidR="00647416" w:rsidRPr="0068763F">
        <w:rPr>
          <w:szCs w:val="24"/>
        </w:rPr>
        <w:t>3</w:t>
      </w:r>
      <w:r w:rsidRPr="0068763F">
        <w:rPr>
          <w:rFonts w:hint="eastAsia"/>
          <w:szCs w:val="24"/>
        </w:rPr>
        <w:t>日至</w:t>
      </w:r>
      <w:r w:rsidRPr="0068763F">
        <w:rPr>
          <w:szCs w:val="24"/>
        </w:rPr>
        <w:t>2025</w:t>
      </w:r>
      <w:r w:rsidRPr="0068763F">
        <w:rPr>
          <w:rFonts w:hint="eastAsia"/>
          <w:szCs w:val="24"/>
        </w:rPr>
        <w:t>年</w:t>
      </w:r>
      <w:r w:rsidR="00647416" w:rsidRPr="0068763F">
        <w:rPr>
          <w:szCs w:val="24"/>
        </w:rPr>
        <w:t>10</w:t>
      </w:r>
      <w:r w:rsidRPr="0068763F">
        <w:rPr>
          <w:rFonts w:hint="eastAsia"/>
          <w:szCs w:val="24"/>
        </w:rPr>
        <w:t>月</w:t>
      </w:r>
      <w:r w:rsidRPr="0068763F">
        <w:rPr>
          <w:szCs w:val="24"/>
        </w:rPr>
        <w:t>2</w:t>
      </w:r>
      <w:r w:rsidR="00647416" w:rsidRPr="0068763F">
        <w:rPr>
          <w:szCs w:val="24"/>
        </w:rPr>
        <w:t>7</w:t>
      </w:r>
      <w:r w:rsidRPr="0068763F">
        <w:rPr>
          <w:rFonts w:hint="eastAsia"/>
          <w:szCs w:val="24"/>
        </w:rPr>
        <w:t>日），未收到与本项目环境影响和环境保护措施有关的建议和意见。</w:t>
      </w:r>
    </w:p>
    <w:p w14:paraId="6B83FD55" w14:textId="77777777" w:rsidR="00A21EFE" w:rsidRPr="0068763F" w:rsidRDefault="007F5DD7" w:rsidP="00EE388E">
      <w:pPr>
        <w:adjustRightInd/>
        <w:spacing w:line="360" w:lineRule="auto"/>
        <w:ind w:firstLine="560"/>
        <w:outlineLvl w:val="0"/>
        <w:rPr>
          <w:rFonts w:eastAsia="微软雅黑"/>
          <w:b/>
          <w:bCs/>
          <w:sz w:val="28"/>
          <w:szCs w:val="28"/>
        </w:rPr>
      </w:pPr>
      <w:r w:rsidRPr="0068763F">
        <w:rPr>
          <w:rFonts w:eastAsia="微软雅黑"/>
          <w:b/>
          <w:bCs/>
          <w:szCs w:val="24"/>
        </w:rPr>
        <w:br w:type="page"/>
      </w:r>
      <w:bookmarkStart w:id="50" w:name="_Toc7841"/>
      <w:bookmarkStart w:id="51" w:name="_Toc213401147"/>
      <w:r w:rsidRPr="0068763F">
        <w:rPr>
          <w:rFonts w:eastAsia="微软雅黑" w:hint="eastAsia"/>
          <w:b/>
          <w:bCs/>
          <w:sz w:val="28"/>
          <w:szCs w:val="28"/>
        </w:rPr>
        <w:lastRenderedPageBreak/>
        <w:t>4</w:t>
      </w:r>
      <w:r w:rsidRPr="0068763F">
        <w:rPr>
          <w:rFonts w:eastAsia="微软雅黑"/>
          <w:b/>
          <w:bCs/>
          <w:sz w:val="28"/>
          <w:szCs w:val="28"/>
        </w:rPr>
        <w:t xml:space="preserve"> </w:t>
      </w:r>
      <w:r w:rsidRPr="0068763F">
        <w:rPr>
          <w:rFonts w:eastAsia="微软雅黑" w:hint="eastAsia"/>
          <w:b/>
          <w:bCs/>
          <w:sz w:val="28"/>
          <w:szCs w:val="28"/>
        </w:rPr>
        <w:t>其他公众参与情况</w:t>
      </w:r>
      <w:bookmarkEnd w:id="50"/>
      <w:bookmarkEnd w:id="51"/>
    </w:p>
    <w:p w14:paraId="419A9C91" w14:textId="77777777" w:rsidR="00A21EFE" w:rsidRPr="0068763F" w:rsidRDefault="007F5DD7">
      <w:pPr>
        <w:snapToGrid w:val="0"/>
        <w:spacing w:line="360" w:lineRule="auto"/>
        <w:ind w:firstLineChars="200" w:firstLine="480"/>
        <w:rPr>
          <w:szCs w:val="24"/>
        </w:rPr>
      </w:pPr>
      <w:r w:rsidRPr="0068763F">
        <w:rPr>
          <w:rFonts w:hint="eastAsia"/>
          <w:szCs w:val="24"/>
        </w:rPr>
        <w:t>截至公众意见反馈截止日期，未收到公众</w:t>
      </w:r>
      <w:r w:rsidRPr="0068763F">
        <w:rPr>
          <w:szCs w:val="24"/>
        </w:rPr>
        <w:t>关于环境影响预测结论、环境保护措施</w:t>
      </w:r>
      <w:r w:rsidRPr="0068763F">
        <w:rPr>
          <w:rFonts w:hint="eastAsia"/>
          <w:szCs w:val="24"/>
        </w:rPr>
        <w:t>、</w:t>
      </w:r>
      <w:r w:rsidRPr="0068763F">
        <w:rPr>
          <w:szCs w:val="24"/>
        </w:rPr>
        <w:t>环境风险防范措施</w:t>
      </w:r>
      <w:r w:rsidRPr="0068763F">
        <w:rPr>
          <w:rFonts w:hint="eastAsia"/>
          <w:szCs w:val="24"/>
        </w:rPr>
        <w:t>及</w:t>
      </w:r>
      <w:r w:rsidRPr="0068763F">
        <w:rPr>
          <w:szCs w:val="24"/>
        </w:rPr>
        <w:t>环境影响评价相关专业技术方法、导则、理论等方面的</w:t>
      </w:r>
      <w:r w:rsidRPr="0068763F">
        <w:rPr>
          <w:rFonts w:hint="eastAsia"/>
          <w:szCs w:val="24"/>
        </w:rPr>
        <w:t>质疑性意见。依据</w:t>
      </w:r>
      <w:r w:rsidRPr="0068763F">
        <w:rPr>
          <w:rFonts w:hint="eastAsia"/>
        </w:rPr>
        <w:t>《环境影响评价公众参与办法》（</w:t>
      </w:r>
      <w:r w:rsidRPr="0068763F">
        <w:t>生态环境部令</w:t>
      </w:r>
      <w:r w:rsidRPr="0068763F">
        <w:rPr>
          <w:rFonts w:hint="eastAsia"/>
        </w:rPr>
        <w:t>第</w:t>
      </w:r>
      <w:r w:rsidRPr="0068763F">
        <w:rPr>
          <w:rFonts w:hint="eastAsia"/>
        </w:rPr>
        <w:t>4</w:t>
      </w:r>
      <w:r w:rsidRPr="0068763F">
        <w:rPr>
          <w:rFonts w:hint="eastAsia"/>
        </w:rPr>
        <w:t>号）</w:t>
      </w:r>
      <w:r w:rsidRPr="0068763F">
        <w:rPr>
          <w:szCs w:val="24"/>
        </w:rPr>
        <w:t>第十四条</w:t>
      </w:r>
      <w:r w:rsidRPr="0068763F">
        <w:rPr>
          <w:rFonts w:hint="eastAsia"/>
          <w:szCs w:val="24"/>
        </w:rPr>
        <w:t>，</w:t>
      </w:r>
      <w:r w:rsidRPr="0068763F">
        <w:rPr>
          <w:szCs w:val="24"/>
        </w:rPr>
        <w:t>不开展深度公众参与</w:t>
      </w:r>
      <w:r w:rsidRPr="0068763F">
        <w:rPr>
          <w:rFonts w:hint="eastAsia"/>
          <w:szCs w:val="24"/>
        </w:rPr>
        <w:t>。</w:t>
      </w:r>
    </w:p>
    <w:p w14:paraId="637535B9" w14:textId="77777777" w:rsidR="00A21EFE" w:rsidRPr="0068763F" w:rsidRDefault="007F5DD7">
      <w:pPr>
        <w:adjustRightInd/>
        <w:spacing w:line="360" w:lineRule="auto"/>
        <w:ind w:firstLine="560"/>
        <w:outlineLvl w:val="0"/>
        <w:rPr>
          <w:rFonts w:eastAsia="微软雅黑"/>
          <w:b/>
          <w:bCs/>
          <w:sz w:val="28"/>
          <w:szCs w:val="28"/>
        </w:rPr>
      </w:pPr>
      <w:bookmarkStart w:id="52" w:name="_Toc26075"/>
      <w:bookmarkStart w:id="53" w:name="_Toc213401148"/>
      <w:r w:rsidRPr="0068763F">
        <w:rPr>
          <w:rFonts w:eastAsia="微软雅黑" w:hint="eastAsia"/>
          <w:b/>
          <w:bCs/>
          <w:sz w:val="28"/>
          <w:szCs w:val="28"/>
        </w:rPr>
        <w:t xml:space="preserve">5 </w:t>
      </w:r>
      <w:r w:rsidRPr="0068763F">
        <w:rPr>
          <w:rFonts w:eastAsia="微软雅黑" w:hint="eastAsia"/>
          <w:b/>
          <w:bCs/>
          <w:sz w:val="28"/>
          <w:szCs w:val="28"/>
        </w:rPr>
        <w:t>公众意见处理情况</w:t>
      </w:r>
      <w:bookmarkEnd w:id="52"/>
      <w:bookmarkEnd w:id="53"/>
      <w:r w:rsidRPr="0068763F">
        <w:rPr>
          <w:rFonts w:eastAsia="微软雅黑" w:hint="eastAsia"/>
          <w:b/>
          <w:bCs/>
          <w:sz w:val="28"/>
          <w:szCs w:val="28"/>
        </w:rPr>
        <w:t xml:space="preserve"> </w:t>
      </w:r>
    </w:p>
    <w:p w14:paraId="229AEC40" w14:textId="77777777" w:rsidR="00A21EFE" w:rsidRPr="0068763F" w:rsidRDefault="007F5DD7">
      <w:pPr>
        <w:snapToGrid w:val="0"/>
        <w:spacing w:line="360" w:lineRule="auto"/>
        <w:ind w:firstLineChars="200" w:firstLine="480"/>
        <w:rPr>
          <w:szCs w:val="24"/>
        </w:rPr>
      </w:pPr>
      <w:r w:rsidRPr="0068763F">
        <w:rPr>
          <w:rFonts w:hint="eastAsia"/>
          <w:szCs w:val="24"/>
        </w:rPr>
        <w:t>截至公众意见反馈截止日期，未收到</w:t>
      </w:r>
      <w:r w:rsidRPr="0068763F">
        <w:rPr>
          <w:szCs w:val="24"/>
        </w:rPr>
        <w:t>与本项目环境影响和环境保护措施有关的建议和意见</w:t>
      </w:r>
      <w:r w:rsidRPr="0068763F">
        <w:rPr>
          <w:rFonts w:hint="eastAsia"/>
          <w:szCs w:val="24"/>
        </w:rPr>
        <w:t>。</w:t>
      </w:r>
    </w:p>
    <w:p w14:paraId="3B5BE29D" w14:textId="7056F424" w:rsidR="00A21EFE" w:rsidRPr="0068763F" w:rsidRDefault="0068763F">
      <w:pPr>
        <w:adjustRightInd/>
        <w:spacing w:line="360" w:lineRule="auto"/>
        <w:ind w:firstLine="560"/>
        <w:outlineLvl w:val="0"/>
        <w:rPr>
          <w:rFonts w:eastAsia="微软雅黑"/>
          <w:b/>
          <w:bCs/>
          <w:sz w:val="28"/>
          <w:szCs w:val="28"/>
        </w:rPr>
      </w:pPr>
      <w:bookmarkStart w:id="54" w:name="_Toc4799"/>
      <w:bookmarkStart w:id="55" w:name="_Toc213401149"/>
      <w:r w:rsidRPr="0068763F">
        <w:rPr>
          <w:rFonts w:eastAsia="微软雅黑"/>
          <w:b/>
          <w:bCs/>
          <w:sz w:val="28"/>
          <w:szCs w:val="28"/>
        </w:rPr>
        <w:t>6</w:t>
      </w:r>
      <w:r w:rsidR="007F5DD7" w:rsidRPr="0068763F">
        <w:rPr>
          <w:rFonts w:eastAsia="微软雅黑" w:hint="eastAsia"/>
          <w:b/>
          <w:bCs/>
          <w:sz w:val="28"/>
          <w:szCs w:val="28"/>
        </w:rPr>
        <w:t xml:space="preserve"> </w:t>
      </w:r>
      <w:r w:rsidR="007F5DD7" w:rsidRPr="0068763F">
        <w:rPr>
          <w:rFonts w:eastAsia="微软雅黑" w:hint="eastAsia"/>
          <w:b/>
          <w:bCs/>
          <w:sz w:val="28"/>
          <w:szCs w:val="28"/>
        </w:rPr>
        <w:t>其他</w:t>
      </w:r>
      <w:bookmarkEnd w:id="54"/>
      <w:bookmarkEnd w:id="55"/>
      <w:r w:rsidR="007F5DD7" w:rsidRPr="0068763F">
        <w:rPr>
          <w:rFonts w:eastAsia="微软雅黑" w:hint="eastAsia"/>
          <w:b/>
          <w:bCs/>
          <w:sz w:val="28"/>
          <w:szCs w:val="28"/>
        </w:rPr>
        <w:t xml:space="preserve"> </w:t>
      </w:r>
    </w:p>
    <w:p w14:paraId="4F1164FF" w14:textId="77777777" w:rsidR="00A21EFE" w:rsidRPr="0068763F" w:rsidRDefault="007F5DD7">
      <w:pPr>
        <w:snapToGrid w:val="0"/>
        <w:spacing w:line="360" w:lineRule="auto"/>
        <w:ind w:firstLineChars="200" w:firstLine="480"/>
      </w:pPr>
      <w:r w:rsidRPr="0068763F">
        <w:rPr>
          <w:rFonts w:hint="eastAsia"/>
        </w:rPr>
        <w:t>建设单位</w:t>
      </w:r>
      <w:r w:rsidRPr="0068763F">
        <w:t>按照档案管理规定对</w:t>
      </w:r>
      <w:r w:rsidRPr="0068763F">
        <w:rPr>
          <w:rFonts w:hint="eastAsia"/>
        </w:rPr>
        <w:t>公示</w:t>
      </w:r>
      <w:r w:rsidRPr="0068763F">
        <w:t>载体（</w:t>
      </w:r>
      <w:r w:rsidRPr="0068763F">
        <w:rPr>
          <w:rFonts w:hint="eastAsia"/>
        </w:rPr>
        <w:t>网站</w:t>
      </w:r>
      <w:r w:rsidRPr="0068763F">
        <w:t>截图</w:t>
      </w:r>
      <w:r w:rsidRPr="0068763F">
        <w:rPr>
          <w:rFonts w:hint="eastAsia"/>
        </w:rPr>
        <w:t>、</w:t>
      </w:r>
      <w:r w:rsidRPr="0068763F">
        <w:t>报纸</w:t>
      </w:r>
      <w:r w:rsidRPr="0068763F">
        <w:rPr>
          <w:rFonts w:hint="eastAsia"/>
        </w:rPr>
        <w:t>、</w:t>
      </w:r>
      <w:r w:rsidRPr="0068763F">
        <w:t>张贴照片）</w:t>
      </w:r>
      <w:r w:rsidRPr="0068763F">
        <w:rPr>
          <w:rFonts w:hint="eastAsia"/>
        </w:rPr>
        <w:t>等公众</w:t>
      </w:r>
      <w:r w:rsidRPr="0068763F">
        <w:t>参与</w:t>
      </w:r>
      <w:r w:rsidRPr="0068763F">
        <w:rPr>
          <w:rFonts w:hint="eastAsia"/>
        </w:rPr>
        <w:t>过程</w:t>
      </w:r>
      <w:r w:rsidRPr="0068763F">
        <w:t>资料进行归档管理，存档备查。</w:t>
      </w:r>
    </w:p>
    <w:p w14:paraId="695C5ACF" w14:textId="1D05CE27" w:rsidR="00A21EFE" w:rsidRPr="0068763F" w:rsidRDefault="0068763F">
      <w:pPr>
        <w:adjustRightInd/>
        <w:spacing w:line="360" w:lineRule="auto"/>
        <w:ind w:firstLine="560"/>
        <w:outlineLvl w:val="0"/>
        <w:rPr>
          <w:rFonts w:eastAsia="微软雅黑"/>
          <w:b/>
          <w:bCs/>
          <w:sz w:val="28"/>
          <w:szCs w:val="28"/>
        </w:rPr>
      </w:pPr>
      <w:bookmarkStart w:id="56" w:name="_Toc17548"/>
      <w:bookmarkStart w:id="57" w:name="_Toc213401150"/>
      <w:r w:rsidRPr="0068763F">
        <w:rPr>
          <w:rFonts w:eastAsia="微软雅黑"/>
          <w:b/>
          <w:bCs/>
          <w:sz w:val="28"/>
          <w:szCs w:val="28"/>
        </w:rPr>
        <w:t>7</w:t>
      </w:r>
      <w:r w:rsidR="007F5DD7" w:rsidRPr="0068763F">
        <w:rPr>
          <w:rFonts w:eastAsia="微软雅黑" w:hint="eastAsia"/>
          <w:b/>
          <w:bCs/>
          <w:sz w:val="28"/>
          <w:szCs w:val="28"/>
        </w:rPr>
        <w:t xml:space="preserve"> </w:t>
      </w:r>
      <w:r w:rsidR="007F5DD7" w:rsidRPr="0068763F">
        <w:rPr>
          <w:rFonts w:eastAsia="微软雅黑" w:hint="eastAsia"/>
          <w:b/>
          <w:bCs/>
          <w:sz w:val="28"/>
          <w:szCs w:val="28"/>
        </w:rPr>
        <w:t>诚信承诺</w:t>
      </w:r>
      <w:bookmarkEnd w:id="56"/>
      <w:bookmarkEnd w:id="57"/>
      <w:r w:rsidR="007F5DD7" w:rsidRPr="0068763F">
        <w:rPr>
          <w:rFonts w:eastAsia="微软雅黑" w:hint="eastAsia"/>
          <w:b/>
          <w:bCs/>
          <w:sz w:val="28"/>
          <w:szCs w:val="28"/>
        </w:rPr>
        <w:t xml:space="preserve"> </w:t>
      </w:r>
    </w:p>
    <w:p w14:paraId="17149EAE" w14:textId="68D565A5" w:rsidR="00A21EFE" w:rsidRPr="0068763F" w:rsidRDefault="007F5DD7">
      <w:pPr>
        <w:widowControl/>
        <w:shd w:val="clear" w:color="auto" w:fill="FFFFFF"/>
        <w:spacing w:line="360" w:lineRule="auto"/>
        <w:ind w:firstLineChars="200" w:firstLine="480"/>
        <w:rPr>
          <w:rFonts w:eastAsiaTheme="minorEastAsia"/>
          <w:szCs w:val="24"/>
        </w:rPr>
      </w:pPr>
      <w:r w:rsidRPr="0068763F">
        <w:rPr>
          <w:rFonts w:eastAsiaTheme="minorEastAsia"/>
          <w:szCs w:val="24"/>
        </w:rPr>
        <w:t>我单位已按照</w:t>
      </w:r>
      <w:r w:rsidRPr="0068763F">
        <w:rPr>
          <w:rFonts w:hint="eastAsia"/>
        </w:rPr>
        <w:t>《环境影响评价公众参与办法》</w:t>
      </w:r>
      <w:r w:rsidRPr="0068763F">
        <w:rPr>
          <w:rFonts w:eastAsiaTheme="minorEastAsia"/>
          <w:szCs w:val="24"/>
        </w:rPr>
        <w:t>要求，在</w:t>
      </w:r>
      <w:r w:rsidR="00246C90" w:rsidRPr="0068763F">
        <w:rPr>
          <w:rFonts w:eastAsiaTheme="minorEastAsia" w:hint="eastAsia"/>
          <w:szCs w:val="24"/>
        </w:rPr>
        <w:t>复旦大学附属肿瘤医院福建医院项目二期（福建省肿瘤医院滨海院区一期）核技术利用项目</w:t>
      </w:r>
      <w:r w:rsidRPr="0068763F">
        <w:rPr>
          <w:rFonts w:eastAsiaTheme="minorEastAsia"/>
          <w:szCs w:val="24"/>
        </w:rPr>
        <w:t>环境影响报告书编制阶段开展了公众参与工作。环境影响评价信息发布后，</w:t>
      </w:r>
      <w:proofErr w:type="gramStart"/>
      <w:r w:rsidRPr="0068763F">
        <w:rPr>
          <w:rFonts w:eastAsiaTheme="minorEastAsia"/>
          <w:szCs w:val="24"/>
        </w:rPr>
        <w:t>至意见</w:t>
      </w:r>
      <w:proofErr w:type="gramEnd"/>
      <w:r w:rsidRPr="0068763F">
        <w:rPr>
          <w:rFonts w:eastAsiaTheme="minorEastAsia"/>
          <w:szCs w:val="24"/>
        </w:rPr>
        <w:t>反馈截止日期，未收到与本项目环境影响和环境保护措施有关的建议和意见。</w:t>
      </w:r>
    </w:p>
    <w:p w14:paraId="0D1826C5" w14:textId="312105A2" w:rsidR="00A21EFE" w:rsidRPr="0068763F" w:rsidRDefault="007F5DD7">
      <w:pPr>
        <w:widowControl/>
        <w:shd w:val="clear" w:color="auto" w:fill="FFFFFF"/>
        <w:spacing w:line="360" w:lineRule="auto"/>
        <w:ind w:firstLineChars="200" w:firstLine="480"/>
        <w:rPr>
          <w:rFonts w:eastAsiaTheme="minorEastAsia"/>
          <w:szCs w:val="24"/>
        </w:rPr>
      </w:pPr>
      <w:r w:rsidRPr="0068763F">
        <w:rPr>
          <w:rFonts w:eastAsiaTheme="minorEastAsia"/>
          <w:szCs w:val="24"/>
        </w:rPr>
        <w:t>我单位承诺，本次提交的《</w:t>
      </w:r>
      <w:r w:rsidR="00246C90" w:rsidRPr="0068763F">
        <w:rPr>
          <w:rFonts w:eastAsiaTheme="minorEastAsia" w:hint="eastAsia"/>
          <w:szCs w:val="24"/>
        </w:rPr>
        <w:t>复旦大学附属肿瘤医院福建医院项目二期（福建省肿瘤医院滨海院区一期）核技术利用项目</w:t>
      </w:r>
      <w:r w:rsidRPr="0068763F">
        <w:rPr>
          <w:rFonts w:hAnsi="宋体" w:hint="eastAsia"/>
        </w:rPr>
        <w:t>环境影响评价信息公告</w:t>
      </w:r>
      <w:r w:rsidRPr="0068763F">
        <w:rPr>
          <w:rFonts w:eastAsiaTheme="minorEastAsia"/>
          <w:szCs w:val="24"/>
        </w:rPr>
        <w:t>》内容客观、真实，未包含依法不得公开的国家秘密、商业秘密、个人隐私。如存在弄虚作假、隐瞒欺骗等情况及由此导致的一切后果由</w:t>
      </w:r>
      <w:r w:rsidR="00246C90" w:rsidRPr="0068763F">
        <w:rPr>
          <w:rFonts w:eastAsiaTheme="minorEastAsia" w:hint="eastAsia"/>
          <w:szCs w:val="24"/>
        </w:rPr>
        <w:t>福建省肿瘤医院</w:t>
      </w:r>
      <w:r w:rsidRPr="0068763F">
        <w:rPr>
          <w:rFonts w:eastAsiaTheme="minorEastAsia"/>
          <w:szCs w:val="24"/>
        </w:rPr>
        <w:t>承担全部责任。</w:t>
      </w:r>
    </w:p>
    <w:p w14:paraId="729417D3" w14:textId="77777777" w:rsidR="00A21EFE" w:rsidRPr="0068763F" w:rsidRDefault="00A21EFE">
      <w:pPr>
        <w:widowControl/>
        <w:shd w:val="clear" w:color="auto" w:fill="FFFFFF"/>
        <w:spacing w:line="360" w:lineRule="auto"/>
        <w:ind w:firstLineChars="200" w:firstLine="480"/>
        <w:rPr>
          <w:rFonts w:eastAsiaTheme="minorEastAsia"/>
          <w:szCs w:val="24"/>
        </w:rPr>
      </w:pPr>
    </w:p>
    <w:p w14:paraId="3662E5B3" w14:textId="27417926" w:rsidR="00A21EFE" w:rsidRPr="0068763F" w:rsidRDefault="007F5DD7">
      <w:pPr>
        <w:widowControl/>
        <w:shd w:val="clear" w:color="auto" w:fill="FFFFFF"/>
        <w:spacing w:line="360" w:lineRule="auto"/>
        <w:jc w:val="right"/>
        <w:rPr>
          <w:rFonts w:eastAsiaTheme="minorEastAsia"/>
          <w:szCs w:val="24"/>
        </w:rPr>
      </w:pPr>
      <w:r w:rsidRPr="0068763F">
        <w:rPr>
          <w:rFonts w:eastAsiaTheme="minorEastAsia"/>
          <w:szCs w:val="24"/>
        </w:rPr>
        <w:t>承诺单位：</w:t>
      </w:r>
      <w:r w:rsidR="00246C90" w:rsidRPr="0068763F">
        <w:rPr>
          <w:rFonts w:eastAsiaTheme="minorEastAsia" w:hint="eastAsia"/>
          <w:szCs w:val="24"/>
        </w:rPr>
        <w:t>福建省肿瘤医院</w:t>
      </w:r>
    </w:p>
    <w:p w14:paraId="0B12DB2C" w14:textId="4ED82B7C" w:rsidR="00A21EFE" w:rsidRPr="0068763F" w:rsidRDefault="007F5DD7" w:rsidP="0068763F">
      <w:pPr>
        <w:spacing w:line="360" w:lineRule="auto"/>
        <w:ind w:firstLine="0"/>
        <w:jc w:val="right"/>
        <w:rPr>
          <w:rFonts w:ascii="微软雅黑" w:eastAsia="微软雅黑" w:hAnsi="微软雅黑" w:cs="宋体"/>
          <w:b/>
          <w:bCs/>
          <w:szCs w:val="24"/>
        </w:rPr>
      </w:pPr>
      <w:r w:rsidRPr="0068763F">
        <w:rPr>
          <w:rFonts w:eastAsiaTheme="minorEastAsia"/>
          <w:szCs w:val="24"/>
        </w:rPr>
        <w:t>承诺时间：</w:t>
      </w:r>
      <w:r w:rsidR="008127E7" w:rsidRPr="0068763F">
        <w:rPr>
          <w:rFonts w:eastAsiaTheme="minorEastAsia"/>
          <w:szCs w:val="24"/>
        </w:rPr>
        <w:t>2025</w:t>
      </w:r>
      <w:r w:rsidRPr="0068763F">
        <w:rPr>
          <w:rFonts w:eastAsiaTheme="minorEastAsia"/>
          <w:szCs w:val="24"/>
        </w:rPr>
        <w:t>年</w:t>
      </w:r>
      <w:r w:rsidR="0068763F" w:rsidRPr="0068763F">
        <w:rPr>
          <w:rFonts w:eastAsiaTheme="minorEastAsia"/>
          <w:szCs w:val="24"/>
        </w:rPr>
        <w:t>1</w:t>
      </w:r>
      <w:r w:rsidR="004D5742">
        <w:rPr>
          <w:rFonts w:eastAsiaTheme="minorEastAsia"/>
          <w:szCs w:val="24"/>
        </w:rPr>
        <w:t>1</w:t>
      </w:r>
      <w:r w:rsidRPr="0068763F">
        <w:rPr>
          <w:rFonts w:eastAsiaTheme="minorEastAsia"/>
          <w:szCs w:val="24"/>
        </w:rPr>
        <w:t>月</w:t>
      </w:r>
      <w:r w:rsidR="004D5742">
        <w:rPr>
          <w:rFonts w:eastAsiaTheme="minorEastAsia"/>
          <w:szCs w:val="24"/>
        </w:rPr>
        <w:t>7</w:t>
      </w:r>
      <w:r w:rsidRPr="0068763F">
        <w:rPr>
          <w:rFonts w:eastAsiaTheme="minorEastAsia" w:hint="eastAsia"/>
          <w:szCs w:val="24"/>
        </w:rPr>
        <w:t>日</w:t>
      </w:r>
    </w:p>
    <w:sectPr w:rsidR="00A21EFE" w:rsidRPr="0068763F">
      <w:pgSz w:w="11907" w:h="16840"/>
      <w:pgMar w:top="1440" w:right="1440" w:bottom="1440" w:left="1440" w:header="851" w:footer="862" w:gutter="567"/>
      <w:pgNumType w:start="1"/>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65C6D" w14:textId="77777777" w:rsidR="00494A02" w:rsidRDefault="00494A02">
      <w:pPr>
        <w:spacing w:line="240" w:lineRule="auto"/>
      </w:pPr>
      <w:r>
        <w:separator/>
      </w:r>
    </w:p>
    <w:p w14:paraId="3974BD15" w14:textId="77777777" w:rsidR="00494A02" w:rsidRDefault="00494A02"/>
    <w:p w14:paraId="4E868F4B" w14:textId="77777777" w:rsidR="00494A02" w:rsidRDefault="00494A02" w:rsidP="00386763"/>
  </w:endnote>
  <w:endnote w:type="continuationSeparator" w:id="0">
    <w:p w14:paraId="350C6FD5" w14:textId="77777777" w:rsidR="00494A02" w:rsidRDefault="00494A02">
      <w:pPr>
        <w:spacing w:line="240" w:lineRule="auto"/>
      </w:pPr>
      <w:r>
        <w:continuationSeparator/>
      </w:r>
    </w:p>
    <w:p w14:paraId="392B01D1" w14:textId="77777777" w:rsidR="00494A02" w:rsidRDefault="00494A02"/>
    <w:p w14:paraId="41F174AF" w14:textId="77777777" w:rsidR="00494A02" w:rsidRDefault="00494A02" w:rsidP="003867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altName w:val="微软雅黑"/>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pitch w:val="default"/>
    <w:sig w:usb0="00000000" w:usb1="00000000" w:usb2="00000000" w:usb3="00000000" w:csb0="00000001" w:csb1="00000000"/>
  </w:font>
  <w:font w:name="经典隶书简">
    <w:altName w:val="宋体"/>
    <w:charset w:val="86"/>
    <w:family w:val="roman"/>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Verdana, Arial, 宋体">
    <w:altName w:val="宋体"/>
    <w:charset w:val="86"/>
    <w:family w:val="auto"/>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华文新魏">
    <w:panose1 w:val="02010800040101010101"/>
    <w:charset w:val="86"/>
    <w:family w:val="auto"/>
    <w:pitch w:val="variable"/>
    <w:sig w:usb0="00000001" w:usb1="080F0000" w:usb2="00000010" w:usb3="00000000" w:csb0="00040000" w:csb1="00000000"/>
  </w:font>
  <w:font w:name="oúì.">
    <w:altName w:val="黑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470C0" w14:textId="5EBD9225" w:rsidR="00A21EFE" w:rsidRDefault="00246C90">
    <w:pPr>
      <w:pBdr>
        <w:top w:val="single" w:sz="4" w:space="1" w:color="auto"/>
      </w:pBdr>
      <w:snapToGrid w:val="0"/>
      <w:spacing w:line="240" w:lineRule="auto"/>
      <w:ind w:firstLine="0"/>
      <w:jc w:val="right"/>
      <w:rPr>
        <w:sz w:val="18"/>
        <w:szCs w:val="18"/>
      </w:rPr>
    </w:pPr>
    <w:r w:rsidRPr="00246C90">
      <w:rPr>
        <w:rFonts w:hint="eastAsia"/>
        <w:sz w:val="18"/>
        <w:szCs w:val="18"/>
      </w:rPr>
      <w:t>福建省肿瘤医院</w:t>
    </w:r>
    <w:r w:rsidR="007F5DD7">
      <w:rPr>
        <w:rFonts w:hint="eastAsia"/>
        <w:sz w:val="18"/>
        <w:szCs w:val="18"/>
      </w:rPr>
      <w:t xml:space="preserve"> </w:t>
    </w:r>
  </w:p>
  <w:p w14:paraId="6D364C11" w14:textId="77777777" w:rsidR="00A21EFE" w:rsidRDefault="007F5DD7">
    <w:pPr>
      <w:framePr w:wrap="around" w:vAnchor="text" w:hAnchor="page" w:x="6239" w:y="3"/>
      <w:snapToGrid w:val="0"/>
      <w:spacing w:line="240" w:lineRule="auto"/>
      <w:ind w:firstLine="0"/>
      <w:rPr>
        <w:rStyle w:val="affff6"/>
        <w:sz w:val="18"/>
        <w:szCs w:val="18"/>
      </w:rPr>
    </w:pPr>
    <w:r>
      <w:rPr>
        <w:rStyle w:val="affff6"/>
        <w:sz w:val="18"/>
        <w:szCs w:val="18"/>
      </w:rPr>
      <w:fldChar w:fldCharType="begin"/>
    </w:r>
    <w:r>
      <w:rPr>
        <w:rStyle w:val="affff6"/>
        <w:sz w:val="18"/>
        <w:szCs w:val="18"/>
      </w:rPr>
      <w:instrText xml:space="preserve">PAGE  </w:instrText>
    </w:r>
    <w:r>
      <w:rPr>
        <w:rStyle w:val="affff6"/>
        <w:sz w:val="18"/>
        <w:szCs w:val="18"/>
      </w:rPr>
      <w:fldChar w:fldCharType="separate"/>
    </w:r>
    <w:r>
      <w:rPr>
        <w:rStyle w:val="affff6"/>
        <w:sz w:val="18"/>
        <w:szCs w:val="18"/>
      </w:rPr>
      <w:t>17</w:t>
    </w:r>
    <w:r>
      <w:rPr>
        <w:rStyle w:val="affff6"/>
        <w:sz w:val="18"/>
        <w:szCs w:val="18"/>
      </w:rPr>
      <w:fldChar w:fldCharType="end"/>
    </w:r>
  </w:p>
  <w:p w14:paraId="57110B9B" w14:textId="77777777" w:rsidR="00A21EFE" w:rsidRDefault="00A21E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4D85B" w14:textId="77777777" w:rsidR="00494A02" w:rsidRDefault="00494A02">
      <w:pPr>
        <w:spacing w:line="240" w:lineRule="auto"/>
      </w:pPr>
      <w:r>
        <w:separator/>
      </w:r>
    </w:p>
    <w:p w14:paraId="626CFB91" w14:textId="77777777" w:rsidR="00494A02" w:rsidRDefault="00494A02"/>
    <w:p w14:paraId="09FBC1B8" w14:textId="77777777" w:rsidR="00494A02" w:rsidRDefault="00494A02" w:rsidP="00386763"/>
  </w:footnote>
  <w:footnote w:type="continuationSeparator" w:id="0">
    <w:p w14:paraId="28BB9624" w14:textId="77777777" w:rsidR="00494A02" w:rsidRDefault="00494A02">
      <w:pPr>
        <w:spacing w:line="240" w:lineRule="auto"/>
      </w:pPr>
      <w:r>
        <w:continuationSeparator/>
      </w:r>
    </w:p>
    <w:p w14:paraId="3F7BA850" w14:textId="77777777" w:rsidR="00494A02" w:rsidRDefault="00494A02"/>
    <w:p w14:paraId="05F4D89D" w14:textId="77777777" w:rsidR="00494A02" w:rsidRDefault="00494A02" w:rsidP="003867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956F" w14:textId="77777777" w:rsidR="00A21EFE" w:rsidRDefault="00A21EFE">
    <w:pPr>
      <w:ind w:left="51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E2C1" w14:textId="0AED1A43" w:rsidR="00A21EFE" w:rsidRDefault="00246C90" w:rsidP="00246C90">
    <w:pPr>
      <w:pStyle w:val="affb"/>
    </w:pPr>
    <w:r w:rsidRPr="00246C90">
      <w:rPr>
        <w:rFonts w:hint="eastAsia"/>
      </w:rPr>
      <w:t>复旦大学附属肿瘤医院福建医院项目二期（福建省肿瘤医院滨海院区一期）核技术利用项目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7143"/>
        </w:tabs>
        <w:ind w:leftChars="800" w:left="7143"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9" w15:restartNumberingAfterBreak="0">
    <w:nsid w:val="FFFFFFFB"/>
    <w:multiLevelType w:val="multilevel"/>
    <w:tmpl w:val="FFFFFFFB"/>
    <w:lvl w:ilvl="0">
      <w:start w:val="1"/>
      <w:numFmt w:val="decimal"/>
      <w:pStyle w:val="1"/>
      <w:lvlText w:val="%1"/>
      <w:lvlJc w:val="left"/>
      <w:pPr>
        <w:ind w:left="0" w:firstLine="0"/>
      </w:pPr>
      <w:rPr>
        <w:rFonts w:hint="eastAsia"/>
      </w:rPr>
    </w:lvl>
    <w:lvl w:ilvl="1">
      <w:start w:val="1"/>
      <w:numFmt w:val="decimal"/>
      <w:pStyle w:val="21"/>
      <w:lvlText w:val="%1.%2"/>
      <w:lvlJc w:val="left"/>
      <w:pPr>
        <w:ind w:left="0" w:firstLine="0"/>
      </w:pPr>
      <w:rPr>
        <w:rFonts w:hint="eastAsia"/>
      </w:rPr>
    </w:lvl>
    <w:lvl w:ilvl="2">
      <w:start w:val="1"/>
      <w:numFmt w:val="decimal"/>
      <w:pStyle w:val="31"/>
      <w:lvlText w:val="%1.%2.%3"/>
      <w:lvlJc w:val="left"/>
      <w:pPr>
        <w:ind w:left="0" w:firstLine="0"/>
      </w:pPr>
      <w:rPr>
        <w:rFonts w:hint="eastAsia"/>
      </w:rPr>
    </w:lvl>
    <w:lvl w:ilvl="3">
      <w:start w:val="1"/>
      <w:numFmt w:val="decimal"/>
      <w:pStyle w:val="41"/>
      <w:lvlText w:val="%1.%2.%3.%4"/>
      <w:lvlJc w:val="left"/>
      <w:pPr>
        <w:ind w:left="0" w:firstLine="0"/>
      </w:pPr>
      <w:rPr>
        <w:rFonts w:hint="eastAsia"/>
      </w:rPr>
    </w:lvl>
    <w:lvl w:ilvl="4">
      <w:start w:val="1"/>
      <w:numFmt w:val="decimal"/>
      <w:pStyle w:val="51"/>
      <w:lvlText w:val="(%5)"/>
      <w:lvlJc w:val="left"/>
      <w:pPr>
        <w:ind w:left="0" w:firstLine="0"/>
      </w:pPr>
      <w:rPr>
        <w:rFonts w:hint="eastAsia"/>
      </w:rPr>
    </w:lvl>
    <w:lvl w:ilvl="5">
      <w:start w:val="1"/>
      <w:numFmt w:val="decimal"/>
      <w:pStyle w:val="6"/>
      <w:lvlText w:val="%6)"/>
      <w:lvlJc w:val="left"/>
      <w:pPr>
        <w:ind w:left="0" w:firstLine="0"/>
      </w:pPr>
      <w:rPr>
        <w:rFonts w:hint="eastAsia"/>
      </w:rPr>
    </w:lvl>
    <w:lvl w:ilvl="6">
      <w:start w:val="1"/>
      <w:numFmt w:val="lowerLetter"/>
      <w:pStyle w:val="7"/>
      <w:lvlText w:val="(%7)"/>
      <w:lvlJc w:val="left"/>
      <w:pPr>
        <w:ind w:left="0" w:firstLine="0"/>
      </w:pPr>
      <w:rPr>
        <w:rFonts w:hint="eastAsia"/>
      </w:rPr>
    </w:lvl>
    <w:lvl w:ilvl="7">
      <w:start w:val="1"/>
      <w:numFmt w:val="lowerLetter"/>
      <w:pStyle w:val="8"/>
      <w:lvlText w:val="%8)"/>
      <w:lvlJc w:val="left"/>
      <w:pPr>
        <w:ind w:left="0" w:firstLine="0"/>
      </w:pPr>
      <w:rPr>
        <w:rFonts w:hint="eastAsia"/>
      </w:rPr>
    </w:lvl>
    <w:lvl w:ilvl="8">
      <w:start w:val="1"/>
      <w:numFmt w:val="decimal"/>
      <w:pStyle w:val="9"/>
      <w:lvlText w:val="%8).%9"/>
      <w:lvlJc w:val="left"/>
      <w:pPr>
        <w:ind w:left="0" w:firstLine="0"/>
      </w:pPr>
      <w:rPr>
        <w:rFonts w:hint="eastAsia"/>
      </w:rPr>
    </w:lvl>
  </w:abstractNum>
  <w:abstractNum w:abstractNumId="10" w15:restartNumberingAfterBreak="0">
    <w:nsid w:val="17361804"/>
    <w:multiLevelType w:val="multilevel"/>
    <w:tmpl w:val="17361804"/>
    <w:lvl w:ilvl="0">
      <w:start w:val="148"/>
      <w:numFmt w:val="decimal"/>
      <w:pStyle w:val="a0"/>
      <w:lvlText w:val="第%1条"/>
      <w:lvlJc w:val="left"/>
      <w:pPr>
        <w:tabs>
          <w:tab w:val="left" w:pos="1305"/>
        </w:tabs>
        <w:ind w:left="1305" w:hanging="1305"/>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205456CE"/>
    <w:multiLevelType w:val="singleLevel"/>
    <w:tmpl w:val="205456CE"/>
    <w:lvl w:ilvl="0">
      <w:start w:val="4"/>
      <w:numFmt w:val="chineseCounting"/>
      <w:suff w:val="nothing"/>
      <w:lvlText w:val="（%1）"/>
      <w:lvlJc w:val="left"/>
      <w:rPr>
        <w:rFonts w:hint="eastAsia"/>
      </w:rPr>
    </w:lvl>
  </w:abstractNum>
  <w:abstractNum w:abstractNumId="12" w15:restartNumberingAfterBreak="0">
    <w:nsid w:val="35833618"/>
    <w:multiLevelType w:val="singleLevel"/>
    <w:tmpl w:val="35833618"/>
    <w:lvl w:ilvl="0">
      <w:start w:val="3"/>
      <w:numFmt w:val="chineseCounting"/>
      <w:suff w:val="nothing"/>
      <w:lvlText w:val="（%1）"/>
      <w:lvlJc w:val="left"/>
      <w:rPr>
        <w:rFonts w:hint="eastAsia"/>
      </w:rPr>
    </w:lvl>
  </w:abstractNum>
  <w:abstractNum w:abstractNumId="13" w15:restartNumberingAfterBreak="0">
    <w:nsid w:val="6C153950"/>
    <w:multiLevelType w:val="multilevel"/>
    <w:tmpl w:val="6C153950"/>
    <w:lvl w:ilvl="0">
      <w:start w:val="1"/>
      <w:numFmt w:val="decimal"/>
      <w:lvlText w:val="%1."/>
      <w:lvlJc w:val="left"/>
      <w:pPr>
        <w:tabs>
          <w:tab w:val="left" w:pos="425"/>
        </w:tabs>
        <w:ind w:left="425" w:hanging="425"/>
      </w:pPr>
      <w:rPr>
        <w:rFonts w:ascii="Times New Roman" w:eastAsia="宋体" w:hAnsi="Times New Roman" w:hint="default"/>
        <w:b/>
        <w:i w:val="0"/>
        <w:sz w:val="24"/>
      </w:rPr>
    </w:lvl>
    <w:lvl w:ilvl="1">
      <w:start w:val="1"/>
      <w:numFmt w:val="decimal"/>
      <w:pStyle w:val="bt2"/>
      <w:lvlText w:val="%1.%2."/>
      <w:lvlJc w:val="left"/>
      <w:pPr>
        <w:tabs>
          <w:tab w:val="left" w:pos="567"/>
        </w:tabs>
        <w:ind w:left="567" w:hanging="567"/>
      </w:pPr>
      <w:rPr>
        <w:rFonts w:ascii="Times New Roman" w:eastAsia="宋体" w:hAnsi="Times New Roman" w:hint="default"/>
        <w:b/>
        <w:i w:val="0"/>
        <w:sz w:val="24"/>
      </w:rPr>
    </w:lvl>
    <w:lvl w:ilvl="2">
      <w:start w:val="1"/>
      <w:numFmt w:val="decimal"/>
      <w:lvlText w:val="%1.%2.%3"/>
      <w:lvlJc w:val="left"/>
      <w:pPr>
        <w:tabs>
          <w:tab w:val="left" w:pos="720"/>
        </w:tabs>
        <w:ind w:left="454" w:hanging="454"/>
      </w:pPr>
      <w:rPr>
        <w:rFonts w:ascii="Times New Roman" w:eastAsia="宋体" w:hAnsi="Times New Roman" w:hint="default"/>
        <w:b w:val="0"/>
        <w:i w:val="0"/>
        <w:sz w:val="24"/>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9"/>
  </w:num>
  <w:num w:numId="2">
    <w:abstractNumId w:val="3"/>
  </w:num>
  <w:num w:numId="3">
    <w:abstractNumId w:val="5"/>
  </w:num>
  <w:num w:numId="4">
    <w:abstractNumId w:val="8"/>
  </w:num>
  <w:num w:numId="5">
    <w:abstractNumId w:val="6"/>
  </w:num>
  <w:num w:numId="6">
    <w:abstractNumId w:val="2"/>
  </w:num>
  <w:num w:numId="7">
    <w:abstractNumId w:val="7"/>
  </w:num>
  <w:num w:numId="8">
    <w:abstractNumId w:val="4"/>
  </w:num>
  <w:num w:numId="9">
    <w:abstractNumId w:val="1"/>
  </w:num>
  <w:num w:numId="10">
    <w:abstractNumId w:val="0"/>
  </w:num>
  <w:num w:numId="11">
    <w:abstractNumId w:val="13"/>
  </w:num>
  <w:num w:numId="12">
    <w:abstractNumId w:val="10"/>
  </w:num>
  <w:num w:numId="13">
    <w:abstractNumId w:val="12"/>
  </w:num>
  <w:num w:numId="14">
    <w:abstractNumId w:val="11"/>
  </w:num>
  <w:num w:numId="15">
    <w:abstractNumId w:val="12"/>
    <w:lvlOverride w:ilvl="0">
      <w:startOverride w:val="3"/>
    </w:lvlOverride>
  </w:num>
  <w:num w:numId="16">
    <w:abstractNumId w:val="11"/>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hideSpellingErrors/>
  <w:hideGrammaticalErrors/>
  <w:proofState w:spelling="clean" w:grammar="clean"/>
  <w:attachedTemplate r:id="rId1"/>
  <w:defaultTabStop w:val="425"/>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I2ODI5MzNiNGI4NWVmYmI0ZmUzOWQxNDNjMjFhNWIifQ=="/>
  </w:docVars>
  <w:rsids>
    <w:rsidRoot w:val="00155EB3"/>
    <w:rsid w:val="000000D6"/>
    <w:rsid w:val="000007BD"/>
    <w:rsid w:val="00000857"/>
    <w:rsid w:val="00000B5B"/>
    <w:rsid w:val="00000EA8"/>
    <w:rsid w:val="00000F1F"/>
    <w:rsid w:val="000010CA"/>
    <w:rsid w:val="0000118C"/>
    <w:rsid w:val="00001465"/>
    <w:rsid w:val="00001641"/>
    <w:rsid w:val="00001C41"/>
    <w:rsid w:val="000022AC"/>
    <w:rsid w:val="0000255B"/>
    <w:rsid w:val="00002907"/>
    <w:rsid w:val="00002990"/>
    <w:rsid w:val="00002D50"/>
    <w:rsid w:val="000033B4"/>
    <w:rsid w:val="00003875"/>
    <w:rsid w:val="000039D5"/>
    <w:rsid w:val="00003A5B"/>
    <w:rsid w:val="00003B66"/>
    <w:rsid w:val="00004AA4"/>
    <w:rsid w:val="00005240"/>
    <w:rsid w:val="00005C32"/>
    <w:rsid w:val="0000619A"/>
    <w:rsid w:val="0000627D"/>
    <w:rsid w:val="000062F5"/>
    <w:rsid w:val="00006555"/>
    <w:rsid w:val="000066AD"/>
    <w:rsid w:val="00006C35"/>
    <w:rsid w:val="00006C89"/>
    <w:rsid w:val="000073A7"/>
    <w:rsid w:val="000077B0"/>
    <w:rsid w:val="00007A62"/>
    <w:rsid w:val="00011343"/>
    <w:rsid w:val="00011752"/>
    <w:rsid w:val="00011C12"/>
    <w:rsid w:val="00012520"/>
    <w:rsid w:val="00012C32"/>
    <w:rsid w:val="00012D0F"/>
    <w:rsid w:val="00012D81"/>
    <w:rsid w:val="00013179"/>
    <w:rsid w:val="00013227"/>
    <w:rsid w:val="000134AD"/>
    <w:rsid w:val="0001376A"/>
    <w:rsid w:val="000137D2"/>
    <w:rsid w:val="0001390D"/>
    <w:rsid w:val="00013939"/>
    <w:rsid w:val="00013A1B"/>
    <w:rsid w:val="00013CB6"/>
    <w:rsid w:val="000143F4"/>
    <w:rsid w:val="00014930"/>
    <w:rsid w:val="0001494B"/>
    <w:rsid w:val="00014BD5"/>
    <w:rsid w:val="00014D2B"/>
    <w:rsid w:val="00014FAD"/>
    <w:rsid w:val="00015208"/>
    <w:rsid w:val="0001540B"/>
    <w:rsid w:val="00015B04"/>
    <w:rsid w:val="00015E50"/>
    <w:rsid w:val="000161C5"/>
    <w:rsid w:val="000163B5"/>
    <w:rsid w:val="00016693"/>
    <w:rsid w:val="00016B11"/>
    <w:rsid w:val="00017088"/>
    <w:rsid w:val="000171AC"/>
    <w:rsid w:val="00017628"/>
    <w:rsid w:val="000178EE"/>
    <w:rsid w:val="00017974"/>
    <w:rsid w:val="00017A68"/>
    <w:rsid w:val="000201D2"/>
    <w:rsid w:val="000206EE"/>
    <w:rsid w:val="000207E7"/>
    <w:rsid w:val="00020F17"/>
    <w:rsid w:val="00020F7F"/>
    <w:rsid w:val="000213E6"/>
    <w:rsid w:val="000216B3"/>
    <w:rsid w:val="00021948"/>
    <w:rsid w:val="00022011"/>
    <w:rsid w:val="00022396"/>
    <w:rsid w:val="000223AB"/>
    <w:rsid w:val="0002240E"/>
    <w:rsid w:val="00022443"/>
    <w:rsid w:val="00022D9B"/>
    <w:rsid w:val="00023021"/>
    <w:rsid w:val="00023115"/>
    <w:rsid w:val="00023196"/>
    <w:rsid w:val="0002321A"/>
    <w:rsid w:val="0002339D"/>
    <w:rsid w:val="000234BB"/>
    <w:rsid w:val="00023783"/>
    <w:rsid w:val="00023886"/>
    <w:rsid w:val="000238A2"/>
    <w:rsid w:val="0002419C"/>
    <w:rsid w:val="000243A9"/>
    <w:rsid w:val="000245A7"/>
    <w:rsid w:val="0002466E"/>
    <w:rsid w:val="00024762"/>
    <w:rsid w:val="00024916"/>
    <w:rsid w:val="00024C71"/>
    <w:rsid w:val="000250BF"/>
    <w:rsid w:val="00025A2A"/>
    <w:rsid w:val="00025A48"/>
    <w:rsid w:val="00025D0D"/>
    <w:rsid w:val="00026428"/>
    <w:rsid w:val="0002690A"/>
    <w:rsid w:val="00026A4A"/>
    <w:rsid w:val="00026B3F"/>
    <w:rsid w:val="000270E4"/>
    <w:rsid w:val="000272ED"/>
    <w:rsid w:val="000279C5"/>
    <w:rsid w:val="00027E2F"/>
    <w:rsid w:val="00027E96"/>
    <w:rsid w:val="00027F38"/>
    <w:rsid w:val="00030164"/>
    <w:rsid w:val="000306FD"/>
    <w:rsid w:val="000307F6"/>
    <w:rsid w:val="00030C1D"/>
    <w:rsid w:val="00030C20"/>
    <w:rsid w:val="00030FDF"/>
    <w:rsid w:val="0003116F"/>
    <w:rsid w:val="0003123C"/>
    <w:rsid w:val="00031D5A"/>
    <w:rsid w:val="0003205E"/>
    <w:rsid w:val="0003255A"/>
    <w:rsid w:val="0003271C"/>
    <w:rsid w:val="000333EE"/>
    <w:rsid w:val="000334EC"/>
    <w:rsid w:val="000339B9"/>
    <w:rsid w:val="00034155"/>
    <w:rsid w:val="0003429D"/>
    <w:rsid w:val="00034961"/>
    <w:rsid w:val="00034C0B"/>
    <w:rsid w:val="0003504F"/>
    <w:rsid w:val="0003511E"/>
    <w:rsid w:val="00035122"/>
    <w:rsid w:val="0003565A"/>
    <w:rsid w:val="0003570F"/>
    <w:rsid w:val="00035871"/>
    <w:rsid w:val="00035922"/>
    <w:rsid w:val="0003594E"/>
    <w:rsid w:val="000359FE"/>
    <w:rsid w:val="00035D14"/>
    <w:rsid w:val="00035D8C"/>
    <w:rsid w:val="00035E45"/>
    <w:rsid w:val="00036120"/>
    <w:rsid w:val="0003651C"/>
    <w:rsid w:val="0003654F"/>
    <w:rsid w:val="000366EC"/>
    <w:rsid w:val="0003670B"/>
    <w:rsid w:val="00036822"/>
    <w:rsid w:val="000370BD"/>
    <w:rsid w:val="000373CF"/>
    <w:rsid w:val="00037B8B"/>
    <w:rsid w:val="00037EFD"/>
    <w:rsid w:val="00037F37"/>
    <w:rsid w:val="00040829"/>
    <w:rsid w:val="00040A5F"/>
    <w:rsid w:val="00040A6D"/>
    <w:rsid w:val="00040CA2"/>
    <w:rsid w:val="00040D31"/>
    <w:rsid w:val="00040D49"/>
    <w:rsid w:val="00040D63"/>
    <w:rsid w:val="00041261"/>
    <w:rsid w:val="0004137E"/>
    <w:rsid w:val="000413B2"/>
    <w:rsid w:val="000413D6"/>
    <w:rsid w:val="0004179A"/>
    <w:rsid w:val="000417EC"/>
    <w:rsid w:val="00041A1D"/>
    <w:rsid w:val="00041B7C"/>
    <w:rsid w:val="00041B82"/>
    <w:rsid w:val="00042324"/>
    <w:rsid w:val="00042518"/>
    <w:rsid w:val="000429E6"/>
    <w:rsid w:val="00042A4B"/>
    <w:rsid w:val="00042F5D"/>
    <w:rsid w:val="00042F99"/>
    <w:rsid w:val="0004318E"/>
    <w:rsid w:val="00043313"/>
    <w:rsid w:val="000439B9"/>
    <w:rsid w:val="00043ADB"/>
    <w:rsid w:val="00043F54"/>
    <w:rsid w:val="000441CC"/>
    <w:rsid w:val="00044488"/>
    <w:rsid w:val="000449BF"/>
    <w:rsid w:val="0004514C"/>
    <w:rsid w:val="00045257"/>
    <w:rsid w:val="00045388"/>
    <w:rsid w:val="000459A3"/>
    <w:rsid w:val="00045F4E"/>
    <w:rsid w:val="0004647A"/>
    <w:rsid w:val="00046757"/>
    <w:rsid w:val="000467F4"/>
    <w:rsid w:val="00046FFB"/>
    <w:rsid w:val="00047001"/>
    <w:rsid w:val="00047128"/>
    <w:rsid w:val="000472B6"/>
    <w:rsid w:val="000473EF"/>
    <w:rsid w:val="000474F8"/>
    <w:rsid w:val="00047685"/>
    <w:rsid w:val="000476D8"/>
    <w:rsid w:val="00047A8C"/>
    <w:rsid w:val="00047CFE"/>
    <w:rsid w:val="00050309"/>
    <w:rsid w:val="000506BB"/>
    <w:rsid w:val="0005073F"/>
    <w:rsid w:val="00050A91"/>
    <w:rsid w:val="00050FE5"/>
    <w:rsid w:val="00051116"/>
    <w:rsid w:val="00051382"/>
    <w:rsid w:val="00051A2E"/>
    <w:rsid w:val="00051ACB"/>
    <w:rsid w:val="00051D57"/>
    <w:rsid w:val="000526D4"/>
    <w:rsid w:val="00052D23"/>
    <w:rsid w:val="00052F40"/>
    <w:rsid w:val="000533E7"/>
    <w:rsid w:val="0005356D"/>
    <w:rsid w:val="00053658"/>
    <w:rsid w:val="000538E7"/>
    <w:rsid w:val="00053A86"/>
    <w:rsid w:val="00053D1D"/>
    <w:rsid w:val="000541D7"/>
    <w:rsid w:val="000542C9"/>
    <w:rsid w:val="0005431A"/>
    <w:rsid w:val="000548E7"/>
    <w:rsid w:val="00054B6A"/>
    <w:rsid w:val="00054EDC"/>
    <w:rsid w:val="0005584D"/>
    <w:rsid w:val="00055D7A"/>
    <w:rsid w:val="0005617A"/>
    <w:rsid w:val="00056AF4"/>
    <w:rsid w:val="00056BCA"/>
    <w:rsid w:val="00056C6D"/>
    <w:rsid w:val="000573A5"/>
    <w:rsid w:val="000574E5"/>
    <w:rsid w:val="00057512"/>
    <w:rsid w:val="00057CF8"/>
    <w:rsid w:val="00057E16"/>
    <w:rsid w:val="00057EA4"/>
    <w:rsid w:val="000607D9"/>
    <w:rsid w:val="000608E8"/>
    <w:rsid w:val="00060DF6"/>
    <w:rsid w:val="00061895"/>
    <w:rsid w:val="00061C32"/>
    <w:rsid w:val="00062225"/>
    <w:rsid w:val="0006276C"/>
    <w:rsid w:val="000627C0"/>
    <w:rsid w:val="000628DB"/>
    <w:rsid w:val="00062B9A"/>
    <w:rsid w:val="0006367A"/>
    <w:rsid w:val="0006397E"/>
    <w:rsid w:val="00063B9E"/>
    <w:rsid w:val="00063EE0"/>
    <w:rsid w:val="00063FEF"/>
    <w:rsid w:val="0006411C"/>
    <w:rsid w:val="000645FC"/>
    <w:rsid w:val="000648F2"/>
    <w:rsid w:val="00064A11"/>
    <w:rsid w:val="00064AA7"/>
    <w:rsid w:val="00064AB8"/>
    <w:rsid w:val="00064BDE"/>
    <w:rsid w:val="00064D3F"/>
    <w:rsid w:val="0006506E"/>
    <w:rsid w:val="00065164"/>
    <w:rsid w:val="0006539B"/>
    <w:rsid w:val="000653DD"/>
    <w:rsid w:val="0006559C"/>
    <w:rsid w:val="0006576E"/>
    <w:rsid w:val="00065780"/>
    <w:rsid w:val="000657AA"/>
    <w:rsid w:val="00065911"/>
    <w:rsid w:val="00065AAF"/>
    <w:rsid w:val="00065C94"/>
    <w:rsid w:val="00065CE6"/>
    <w:rsid w:val="0006638E"/>
    <w:rsid w:val="00066886"/>
    <w:rsid w:val="00066AC8"/>
    <w:rsid w:val="00066ADE"/>
    <w:rsid w:val="00066D93"/>
    <w:rsid w:val="00067385"/>
    <w:rsid w:val="000675EF"/>
    <w:rsid w:val="0006761D"/>
    <w:rsid w:val="00067740"/>
    <w:rsid w:val="00067801"/>
    <w:rsid w:val="0006783D"/>
    <w:rsid w:val="000679F3"/>
    <w:rsid w:val="00067ACD"/>
    <w:rsid w:val="00067E62"/>
    <w:rsid w:val="0007038E"/>
    <w:rsid w:val="00070683"/>
    <w:rsid w:val="000707F2"/>
    <w:rsid w:val="00070FB2"/>
    <w:rsid w:val="0007113A"/>
    <w:rsid w:val="00071280"/>
    <w:rsid w:val="0007178F"/>
    <w:rsid w:val="00071E6A"/>
    <w:rsid w:val="0007251A"/>
    <w:rsid w:val="00072732"/>
    <w:rsid w:val="00072963"/>
    <w:rsid w:val="000729AF"/>
    <w:rsid w:val="00072BCD"/>
    <w:rsid w:val="00073070"/>
    <w:rsid w:val="000735E4"/>
    <w:rsid w:val="000739B0"/>
    <w:rsid w:val="000744A9"/>
    <w:rsid w:val="00074E1E"/>
    <w:rsid w:val="00075010"/>
    <w:rsid w:val="000750BB"/>
    <w:rsid w:val="000750DD"/>
    <w:rsid w:val="00075824"/>
    <w:rsid w:val="00075B26"/>
    <w:rsid w:val="00075B8E"/>
    <w:rsid w:val="00075E6B"/>
    <w:rsid w:val="000761E0"/>
    <w:rsid w:val="000762AA"/>
    <w:rsid w:val="00076697"/>
    <w:rsid w:val="000766BE"/>
    <w:rsid w:val="00076DE7"/>
    <w:rsid w:val="00077130"/>
    <w:rsid w:val="000774C0"/>
    <w:rsid w:val="0007752B"/>
    <w:rsid w:val="0007773C"/>
    <w:rsid w:val="000778C7"/>
    <w:rsid w:val="00077DD6"/>
    <w:rsid w:val="00077DE3"/>
    <w:rsid w:val="000803F8"/>
    <w:rsid w:val="00080713"/>
    <w:rsid w:val="00080921"/>
    <w:rsid w:val="000809D6"/>
    <w:rsid w:val="00080F12"/>
    <w:rsid w:val="0008115F"/>
    <w:rsid w:val="000815E3"/>
    <w:rsid w:val="0008181D"/>
    <w:rsid w:val="00081A28"/>
    <w:rsid w:val="00081F76"/>
    <w:rsid w:val="000826E0"/>
    <w:rsid w:val="00082980"/>
    <w:rsid w:val="000829F7"/>
    <w:rsid w:val="00082A7D"/>
    <w:rsid w:val="00082B24"/>
    <w:rsid w:val="000831BC"/>
    <w:rsid w:val="000838A2"/>
    <w:rsid w:val="000838B4"/>
    <w:rsid w:val="000838BC"/>
    <w:rsid w:val="000846AD"/>
    <w:rsid w:val="00084754"/>
    <w:rsid w:val="000848CA"/>
    <w:rsid w:val="000848DB"/>
    <w:rsid w:val="00084BD7"/>
    <w:rsid w:val="00084C50"/>
    <w:rsid w:val="00084F36"/>
    <w:rsid w:val="00085C21"/>
    <w:rsid w:val="00085CA8"/>
    <w:rsid w:val="00085CE2"/>
    <w:rsid w:val="00085D73"/>
    <w:rsid w:val="00085EED"/>
    <w:rsid w:val="000861DC"/>
    <w:rsid w:val="00086427"/>
    <w:rsid w:val="000868BA"/>
    <w:rsid w:val="00086ABC"/>
    <w:rsid w:val="00086B9C"/>
    <w:rsid w:val="00086E08"/>
    <w:rsid w:val="00086E35"/>
    <w:rsid w:val="000871B2"/>
    <w:rsid w:val="00087A58"/>
    <w:rsid w:val="00087A8D"/>
    <w:rsid w:val="00087FC1"/>
    <w:rsid w:val="000901F5"/>
    <w:rsid w:val="000903C3"/>
    <w:rsid w:val="0009069B"/>
    <w:rsid w:val="00090927"/>
    <w:rsid w:val="00090B4D"/>
    <w:rsid w:val="00090E63"/>
    <w:rsid w:val="00090F7C"/>
    <w:rsid w:val="000915D2"/>
    <w:rsid w:val="000919C8"/>
    <w:rsid w:val="000919EA"/>
    <w:rsid w:val="00091E24"/>
    <w:rsid w:val="00092271"/>
    <w:rsid w:val="00092451"/>
    <w:rsid w:val="000925C6"/>
    <w:rsid w:val="00092718"/>
    <w:rsid w:val="0009283C"/>
    <w:rsid w:val="00092858"/>
    <w:rsid w:val="000929E3"/>
    <w:rsid w:val="00092CAD"/>
    <w:rsid w:val="0009304F"/>
    <w:rsid w:val="00093414"/>
    <w:rsid w:val="0009367B"/>
    <w:rsid w:val="000939B8"/>
    <w:rsid w:val="00093AE0"/>
    <w:rsid w:val="00093E93"/>
    <w:rsid w:val="00094218"/>
    <w:rsid w:val="00094276"/>
    <w:rsid w:val="00094699"/>
    <w:rsid w:val="00094733"/>
    <w:rsid w:val="000947AD"/>
    <w:rsid w:val="000947E2"/>
    <w:rsid w:val="00094821"/>
    <w:rsid w:val="00094D24"/>
    <w:rsid w:val="00095446"/>
    <w:rsid w:val="000955D6"/>
    <w:rsid w:val="000958AF"/>
    <w:rsid w:val="00095951"/>
    <w:rsid w:val="0009599B"/>
    <w:rsid w:val="000959FF"/>
    <w:rsid w:val="00095FFC"/>
    <w:rsid w:val="0009680B"/>
    <w:rsid w:val="00096E9E"/>
    <w:rsid w:val="000970D6"/>
    <w:rsid w:val="0009755B"/>
    <w:rsid w:val="00097765"/>
    <w:rsid w:val="0009792F"/>
    <w:rsid w:val="00097B6B"/>
    <w:rsid w:val="00097D4E"/>
    <w:rsid w:val="00097D8C"/>
    <w:rsid w:val="00097E1F"/>
    <w:rsid w:val="000A0AF8"/>
    <w:rsid w:val="000A11D4"/>
    <w:rsid w:val="000A133F"/>
    <w:rsid w:val="000A1459"/>
    <w:rsid w:val="000A1988"/>
    <w:rsid w:val="000A1AAA"/>
    <w:rsid w:val="000A1B69"/>
    <w:rsid w:val="000A1CCD"/>
    <w:rsid w:val="000A2187"/>
    <w:rsid w:val="000A2242"/>
    <w:rsid w:val="000A28FF"/>
    <w:rsid w:val="000A2B25"/>
    <w:rsid w:val="000A2BBE"/>
    <w:rsid w:val="000A35AD"/>
    <w:rsid w:val="000A368F"/>
    <w:rsid w:val="000A3A8B"/>
    <w:rsid w:val="000A3B31"/>
    <w:rsid w:val="000A3B63"/>
    <w:rsid w:val="000A3CA9"/>
    <w:rsid w:val="000A3CC1"/>
    <w:rsid w:val="000A3D43"/>
    <w:rsid w:val="000A3F0D"/>
    <w:rsid w:val="000A40BB"/>
    <w:rsid w:val="000A42C5"/>
    <w:rsid w:val="000A48D7"/>
    <w:rsid w:val="000A4D55"/>
    <w:rsid w:val="000A4EB7"/>
    <w:rsid w:val="000A558B"/>
    <w:rsid w:val="000A5815"/>
    <w:rsid w:val="000A591A"/>
    <w:rsid w:val="000A5A6A"/>
    <w:rsid w:val="000A5C89"/>
    <w:rsid w:val="000A5DB9"/>
    <w:rsid w:val="000A5F16"/>
    <w:rsid w:val="000A6358"/>
    <w:rsid w:val="000A64AD"/>
    <w:rsid w:val="000A6B2A"/>
    <w:rsid w:val="000A7426"/>
    <w:rsid w:val="000A7B98"/>
    <w:rsid w:val="000A7C0A"/>
    <w:rsid w:val="000A7CA1"/>
    <w:rsid w:val="000A7D71"/>
    <w:rsid w:val="000A7F33"/>
    <w:rsid w:val="000B0379"/>
    <w:rsid w:val="000B06A6"/>
    <w:rsid w:val="000B075C"/>
    <w:rsid w:val="000B0C6E"/>
    <w:rsid w:val="000B10C9"/>
    <w:rsid w:val="000B1358"/>
    <w:rsid w:val="000B1575"/>
    <w:rsid w:val="000B1714"/>
    <w:rsid w:val="000B1761"/>
    <w:rsid w:val="000B19E7"/>
    <w:rsid w:val="000B1B0B"/>
    <w:rsid w:val="000B1D56"/>
    <w:rsid w:val="000B20B6"/>
    <w:rsid w:val="000B21C4"/>
    <w:rsid w:val="000B2493"/>
    <w:rsid w:val="000B25DA"/>
    <w:rsid w:val="000B2AC5"/>
    <w:rsid w:val="000B3392"/>
    <w:rsid w:val="000B38DB"/>
    <w:rsid w:val="000B3926"/>
    <w:rsid w:val="000B3C8C"/>
    <w:rsid w:val="000B3F1C"/>
    <w:rsid w:val="000B4053"/>
    <w:rsid w:val="000B4147"/>
    <w:rsid w:val="000B4280"/>
    <w:rsid w:val="000B44E3"/>
    <w:rsid w:val="000B48F1"/>
    <w:rsid w:val="000B4A9A"/>
    <w:rsid w:val="000B4B46"/>
    <w:rsid w:val="000B4F7F"/>
    <w:rsid w:val="000B5857"/>
    <w:rsid w:val="000B5A61"/>
    <w:rsid w:val="000B5BF7"/>
    <w:rsid w:val="000B6165"/>
    <w:rsid w:val="000B61A4"/>
    <w:rsid w:val="000B6965"/>
    <w:rsid w:val="000B6B2B"/>
    <w:rsid w:val="000B6BDE"/>
    <w:rsid w:val="000B7030"/>
    <w:rsid w:val="000B79D3"/>
    <w:rsid w:val="000B7B9C"/>
    <w:rsid w:val="000B7FD5"/>
    <w:rsid w:val="000C03A5"/>
    <w:rsid w:val="000C0832"/>
    <w:rsid w:val="000C0BC3"/>
    <w:rsid w:val="000C0D21"/>
    <w:rsid w:val="000C124D"/>
    <w:rsid w:val="000C15E0"/>
    <w:rsid w:val="000C1902"/>
    <w:rsid w:val="000C1BA7"/>
    <w:rsid w:val="000C1BBA"/>
    <w:rsid w:val="000C1BE8"/>
    <w:rsid w:val="000C22D1"/>
    <w:rsid w:val="000C2523"/>
    <w:rsid w:val="000C2733"/>
    <w:rsid w:val="000C2830"/>
    <w:rsid w:val="000C2A6F"/>
    <w:rsid w:val="000C2AD3"/>
    <w:rsid w:val="000C2AE2"/>
    <w:rsid w:val="000C2E49"/>
    <w:rsid w:val="000C326A"/>
    <w:rsid w:val="000C356A"/>
    <w:rsid w:val="000C3BAC"/>
    <w:rsid w:val="000C3BF3"/>
    <w:rsid w:val="000C3D4E"/>
    <w:rsid w:val="000C3F08"/>
    <w:rsid w:val="000C4B3C"/>
    <w:rsid w:val="000C4F93"/>
    <w:rsid w:val="000C5636"/>
    <w:rsid w:val="000C5725"/>
    <w:rsid w:val="000C5747"/>
    <w:rsid w:val="000C5767"/>
    <w:rsid w:val="000C58EA"/>
    <w:rsid w:val="000C5A83"/>
    <w:rsid w:val="000C5CB1"/>
    <w:rsid w:val="000C67E6"/>
    <w:rsid w:val="000C69A0"/>
    <w:rsid w:val="000C6B4E"/>
    <w:rsid w:val="000C6B6E"/>
    <w:rsid w:val="000C6C63"/>
    <w:rsid w:val="000C6EB6"/>
    <w:rsid w:val="000C707A"/>
    <w:rsid w:val="000C7113"/>
    <w:rsid w:val="000C7D35"/>
    <w:rsid w:val="000C7F05"/>
    <w:rsid w:val="000C7F52"/>
    <w:rsid w:val="000D076B"/>
    <w:rsid w:val="000D0AEC"/>
    <w:rsid w:val="000D0DD9"/>
    <w:rsid w:val="000D1436"/>
    <w:rsid w:val="000D1A86"/>
    <w:rsid w:val="000D2161"/>
    <w:rsid w:val="000D21DB"/>
    <w:rsid w:val="000D2648"/>
    <w:rsid w:val="000D2797"/>
    <w:rsid w:val="000D2A61"/>
    <w:rsid w:val="000D2B6C"/>
    <w:rsid w:val="000D2BAB"/>
    <w:rsid w:val="000D2BAC"/>
    <w:rsid w:val="000D2C44"/>
    <w:rsid w:val="000D2D0C"/>
    <w:rsid w:val="000D2EF8"/>
    <w:rsid w:val="000D3013"/>
    <w:rsid w:val="000D3516"/>
    <w:rsid w:val="000D3663"/>
    <w:rsid w:val="000D42C1"/>
    <w:rsid w:val="000D48D1"/>
    <w:rsid w:val="000D49D3"/>
    <w:rsid w:val="000D4AB9"/>
    <w:rsid w:val="000D4DA7"/>
    <w:rsid w:val="000D4FA1"/>
    <w:rsid w:val="000D566E"/>
    <w:rsid w:val="000D57DC"/>
    <w:rsid w:val="000D5870"/>
    <w:rsid w:val="000D5A1C"/>
    <w:rsid w:val="000D608A"/>
    <w:rsid w:val="000D625F"/>
    <w:rsid w:val="000D627A"/>
    <w:rsid w:val="000D6893"/>
    <w:rsid w:val="000D696B"/>
    <w:rsid w:val="000D6B7B"/>
    <w:rsid w:val="000D6ED4"/>
    <w:rsid w:val="000D712C"/>
    <w:rsid w:val="000D716A"/>
    <w:rsid w:val="000D7CEF"/>
    <w:rsid w:val="000E013A"/>
    <w:rsid w:val="000E03C1"/>
    <w:rsid w:val="000E0884"/>
    <w:rsid w:val="000E0B30"/>
    <w:rsid w:val="000E0BB8"/>
    <w:rsid w:val="000E0C7D"/>
    <w:rsid w:val="000E13F8"/>
    <w:rsid w:val="000E16C3"/>
    <w:rsid w:val="000E192B"/>
    <w:rsid w:val="000E195F"/>
    <w:rsid w:val="000E1CA3"/>
    <w:rsid w:val="000E1CF9"/>
    <w:rsid w:val="000E2294"/>
    <w:rsid w:val="000E2915"/>
    <w:rsid w:val="000E2F42"/>
    <w:rsid w:val="000E30EB"/>
    <w:rsid w:val="000E321F"/>
    <w:rsid w:val="000E3785"/>
    <w:rsid w:val="000E38A1"/>
    <w:rsid w:val="000E398D"/>
    <w:rsid w:val="000E3D1F"/>
    <w:rsid w:val="000E4075"/>
    <w:rsid w:val="000E41B3"/>
    <w:rsid w:val="000E4686"/>
    <w:rsid w:val="000E46E6"/>
    <w:rsid w:val="000E47A5"/>
    <w:rsid w:val="000E47C8"/>
    <w:rsid w:val="000E4BC7"/>
    <w:rsid w:val="000E4DD2"/>
    <w:rsid w:val="000E5002"/>
    <w:rsid w:val="000E50E3"/>
    <w:rsid w:val="000E51F5"/>
    <w:rsid w:val="000E53DE"/>
    <w:rsid w:val="000E5678"/>
    <w:rsid w:val="000E5A8F"/>
    <w:rsid w:val="000E610D"/>
    <w:rsid w:val="000E6551"/>
    <w:rsid w:val="000E6AFE"/>
    <w:rsid w:val="000E6FE8"/>
    <w:rsid w:val="000E735B"/>
    <w:rsid w:val="000E746D"/>
    <w:rsid w:val="000E7619"/>
    <w:rsid w:val="000E768D"/>
    <w:rsid w:val="000E79FA"/>
    <w:rsid w:val="000E7EA4"/>
    <w:rsid w:val="000F0877"/>
    <w:rsid w:val="000F08EB"/>
    <w:rsid w:val="000F1036"/>
    <w:rsid w:val="000F23C1"/>
    <w:rsid w:val="000F2603"/>
    <w:rsid w:val="000F2A0A"/>
    <w:rsid w:val="000F2A49"/>
    <w:rsid w:val="000F2F48"/>
    <w:rsid w:val="000F306F"/>
    <w:rsid w:val="000F31E6"/>
    <w:rsid w:val="000F3313"/>
    <w:rsid w:val="000F3490"/>
    <w:rsid w:val="000F3615"/>
    <w:rsid w:val="000F47EB"/>
    <w:rsid w:val="000F48A2"/>
    <w:rsid w:val="000F49A9"/>
    <w:rsid w:val="000F4C5F"/>
    <w:rsid w:val="000F4F04"/>
    <w:rsid w:val="000F5117"/>
    <w:rsid w:val="000F51F7"/>
    <w:rsid w:val="000F54A6"/>
    <w:rsid w:val="000F5B02"/>
    <w:rsid w:val="000F5E7C"/>
    <w:rsid w:val="000F66A8"/>
    <w:rsid w:val="000F6CBF"/>
    <w:rsid w:val="000F6E8F"/>
    <w:rsid w:val="000F6E92"/>
    <w:rsid w:val="000F7525"/>
    <w:rsid w:val="000F7B89"/>
    <w:rsid w:val="000F7CC2"/>
    <w:rsid w:val="000F7D4B"/>
    <w:rsid w:val="000F7FA2"/>
    <w:rsid w:val="00100682"/>
    <w:rsid w:val="00100755"/>
    <w:rsid w:val="001008F9"/>
    <w:rsid w:val="00100BF7"/>
    <w:rsid w:val="00100E37"/>
    <w:rsid w:val="00100F05"/>
    <w:rsid w:val="00100FB4"/>
    <w:rsid w:val="00101536"/>
    <w:rsid w:val="0010162B"/>
    <w:rsid w:val="001016C1"/>
    <w:rsid w:val="00101995"/>
    <w:rsid w:val="00102199"/>
    <w:rsid w:val="001025B8"/>
    <w:rsid w:val="0010280B"/>
    <w:rsid w:val="00102F74"/>
    <w:rsid w:val="00103001"/>
    <w:rsid w:val="0010319F"/>
    <w:rsid w:val="001032F4"/>
    <w:rsid w:val="00103332"/>
    <w:rsid w:val="00103ACA"/>
    <w:rsid w:val="00103C5D"/>
    <w:rsid w:val="00103F88"/>
    <w:rsid w:val="00104337"/>
    <w:rsid w:val="001043B1"/>
    <w:rsid w:val="001043BF"/>
    <w:rsid w:val="00104B50"/>
    <w:rsid w:val="00104C52"/>
    <w:rsid w:val="00105203"/>
    <w:rsid w:val="00105232"/>
    <w:rsid w:val="0010529A"/>
    <w:rsid w:val="001053FD"/>
    <w:rsid w:val="0010590C"/>
    <w:rsid w:val="00105946"/>
    <w:rsid w:val="00105A12"/>
    <w:rsid w:val="00105F08"/>
    <w:rsid w:val="001063C3"/>
    <w:rsid w:val="0010642E"/>
    <w:rsid w:val="00106FAE"/>
    <w:rsid w:val="001073EB"/>
    <w:rsid w:val="00107763"/>
    <w:rsid w:val="001078F9"/>
    <w:rsid w:val="00107B55"/>
    <w:rsid w:val="00107B75"/>
    <w:rsid w:val="001101B6"/>
    <w:rsid w:val="00110367"/>
    <w:rsid w:val="0011084D"/>
    <w:rsid w:val="00110BA5"/>
    <w:rsid w:val="00110CA5"/>
    <w:rsid w:val="00110DE4"/>
    <w:rsid w:val="0011102B"/>
    <w:rsid w:val="00111200"/>
    <w:rsid w:val="0011138F"/>
    <w:rsid w:val="00111843"/>
    <w:rsid w:val="00111E31"/>
    <w:rsid w:val="00112255"/>
    <w:rsid w:val="00112831"/>
    <w:rsid w:val="00112CB1"/>
    <w:rsid w:val="0011373E"/>
    <w:rsid w:val="00113B57"/>
    <w:rsid w:val="00114481"/>
    <w:rsid w:val="00114806"/>
    <w:rsid w:val="00114A42"/>
    <w:rsid w:val="001150E5"/>
    <w:rsid w:val="001153F1"/>
    <w:rsid w:val="00115557"/>
    <w:rsid w:val="00115B06"/>
    <w:rsid w:val="00115B61"/>
    <w:rsid w:val="00115B8F"/>
    <w:rsid w:val="00115BEC"/>
    <w:rsid w:val="00116426"/>
    <w:rsid w:val="001168B1"/>
    <w:rsid w:val="00117333"/>
    <w:rsid w:val="00117B5C"/>
    <w:rsid w:val="0012023C"/>
    <w:rsid w:val="00120303"/>
    <w:rsid w:val="00120756"/>
    <w:rsid w:val="00120894"/>
    <w:rsid w:val="001208F2"/>
    <w:rsid w:val="00120E0E"/>
    <w:rsid w:val="001210AD"/>
    <w:rsid w:val="0012115C"/>
    <w:rsid w:val="00121638"/>
    <w:rsid w:val="00121B09"/>
    <w:rsid w:val="00121B74"/>
    <w:rsid w:val="00121C6E"/>
    <w:rsid w:val="00121EA0"/>
    <w:rsid w:val="001224F1"/>
    <w:rsid w:val="0012296E"/>
    <w:rsid w:val="00122FF5"/>
    <w:rsid w:val="001230B0"/>
    <w:rsid w:val="0012338C"/>
    <w:rsid w:val="001233F9"/>
    <w:rsid w:val="00123466"/>
    <w:rsid w:val="001237A6"/>
    <w:rsid w:val="0012388C"/>
    <w:rsid w:val="00123CE2"/>
    <w:rsid w:val="00124100"/>
    <w:rsid w:val="00124126"/>
    <w:rsid w:val="00124210"/>
    <w:rsid w:val="0012469D"/>
    <w:rsid w:val="0012487D"/>
    <w:rsid w:val="00124B2F"/>
    <w:rsid w:val="00124BE6"/>
    <w:rsid w:val="001250EA"/>
    <w:rsid w:val="0012534A"/>
    <w:rsid w:val="00125351"/>
    <w:rsid w:val="00125A55"/>
    <w:rsid w:val="0012663C"/>
    <w:rsid w:val="00126983"/>
    <w:rsid w:val="00126E3F"/>
    <w:rsid w:val="00126F0C"/>
    <w:rsid w:val="00127446"/>
    <w:rsid w:val="00127621"/>
    <w:rsid w:val="00127BC7"/>
    <w:rsid w:val="001300AA"/>
    <w:rsid w:val="001302B3"/>
    <w:rsid w:val="00130495"/>
    <w:rsid w:val="0013051F"/>
    <w:rsid w:val="00130A8A"/>
    <w:rsid w:val="00130D9F"/>
    <w:rsid w:val="00131055"/>
    <w:rsid w:val="001310B5"/>
    <w:rsid w:val="00131844"/>
    <w:rsid w:val="00131ADE"/>
    <w:rsid w:val="00131AE2"/>
    <w:rsid w:val="00131CBD"/>
    <w:rsid w:val="00132442"/>
    <w:rsid w:val="001327A1"/>
    <w:rsid w:val="00132ED9"/>
    <w:rsid w:val="00132F0F"/>
    <w:rsid w:val="00133104"/>
    <w:rsid w:val="0013319D"/>
    <w:rsid w:val="00133812"/>
    <w:rsid w:val="00133AEF"/>
    <w:rsid w:val="0013401E"/>
    <w:rsid w:val="00134139"/>
    <w:rsid w:val="001342BC"/>
    <w:rsid w:val="0013465A"/>
    <w:rsid w:val="00134855"/>
    <w:rsid w:val="001349B9"/>
    <w:rsid w:val="001349E3"/>
    <w:rsid w:val="00134DCE"/>
    <w:rsid w:val="00134E79"/>
    <w:rsid w:val="00134F4A"/>
    <w:rsid w:val="0013525C"/>
    <w:rsid w:val="001352DF"/>
    <w:rsid w:val="00135C53"/>
    <w:rsid w:val="00135D28"/>
    <w:rsid w:val="00135E08"/>
    <w:rsid w:val="001361BB"/>
    <w:rsid w:val="0013628D"/>
    <w:rsid w:val="001362CD"/>
    <w:rsid w:val="00136749"/>
    <w:rsid w:val="001367B0"/>
    <w:rsid w:val="00136D11"/>
    <w:rsid w:val="00136D29"/>
    <w:rsid w:val="00136E98"/>
    <w:rsid w:val="00140217"/>
    <w:rsid w:val="00140509"/>
    <w:rsid w:val="00140811"/>
    <w:rsid w:val="00140A53"/>
    <w:rsid w:val="00140E38"/>
    <w:rsid w:val="00141069"/>
    <w:rsid w:val="00142093"/>
    <w:rsid w:val="00142AA4"/>
    <w:rsid w:val="00142D3E"/>
    <w:rsid w:val="00142F91"/>
    <w:rsid w:val="00143434"/>
    <w:rsid w:val="0014357B"/>
    <w:rsid w:val="001435A7"/>
    <w:rsid w:val="0014378D"/>
    <w:rsid w:val="00143A02"/>
    <w:rsid w:val="00143A91"/>
    <w:rsid w:val="00143F32"/>
    <w:rsid w:val="0014466B"/>
    <w:rsid w:val="001446A6"/>
    <w:rsid w:val="001448F9"/>
    <w:rsid w:val="0014525D"/>
    <w:rsid w:val="001454FF"/>
    <w:rsid w:val="00145AD3"/>
    <w:rsid w:val="00145AFC"/>
    <w:rsid w:val="00146045"/>
    <w:rsid w:val="001462CF"/>
    <w:rsid w:val="001467FB"/>
    <w:rsid w:val="001468CA"/>
    <w:rsid w:val="00146B0D"/>
    <w:rsid w:val="00146B54"/>
    <w:rsid w:val="00147334"/>
    <w:rsid w:val="0014775D"/>
    <w:rsid w:val="0014792C"/>
    <w:rsid w:val="00147933"/>
    <w:rsid w:val="00147EF0"/>
    <w:rsid w:val="00150077"/>
    <w:rsid w:val="001501A0"/>
    <w:rsid w:val="001504F6"/>
    <w:rsid w:val="00150802"/>
    <w:rsid w:val="00150AE2"/>
    <w:rsid w:val="00150C74"/>
    <w:rsid w:val="00150FE6"/>
    <w:rsid w:val="0015139B"/>
    <w:rsid w:val="0015140D"/>
    <w:rsid w:val="00151AE9"/>
    <w:rsid w:val="00151C0C"/>
    <w:rsid w:val="00151D00"/>
    <w:rsid w:val="00151DBC"/>
    <w:rsid w:val="00151F15"/>
    <w:rsid w:val="001521B1"/>
    <w:rsid w:val="00152630"/>
    <w:rsid w:val="00152FD2"/>
    <w:rsid w:val="0015376E"/>
    <w:rsid w:val="00153A87"/>
    <w:rsid w:val="00153B86"/>
    <w:rsid w:val="00153FFC"/>
    <w:rsid w:val="00154078"/>
    <w:rsid w:val="00154170"/>
    <w:rsid w:val="001542B8"/>
    <w:rsid w:val="00154437"/>
    <w:rsid w:val="0015481C"/>
    <w:rsid w:val="00154BAD"/>
    <w:rsid w:val="00154E01"/>
    <w:rsid w:val="00154E77"/>
    <w:rsid w:val="0015524A"/>
    <w:rsid w:val="001552DA"/>
    <w:rsid w:val="00155358"/>
    <w:rsid w:val="001554AB"/>
    <w:rsid w:val="00155616"/>
    <w:rsid w:val="00155758"/>
    <w:rsid w:val="0015579E"/>
    <w:rsid w:val="00155EB3"/>
    <w:rsid w:val="00156764"/>
    <w:rsid w:val="00156D81"/>
    <w:rsid w:val="00157050"/>
    <w:rsid w:val="001571B9"/>
    <w:rsid w:val="001573EB"/>
    <w:rsid w:val="00157442"/>
    <w:rsid w:val="001574B7"/>
    <w:rsid w:val="00157747"/>
    <w:rsid w:val="00157AC4"/>
    <w:rsid w:val="00157DA8"/>
    <w:rsid w:val="0016009F"/>
    <w:rsid w:val="00160215"/>
    <w:rsid w:val="00160493"/>
    <w:rsid w:val="001604B6"/>
    <w:rsid w:val="0016058C"/>
    <w:rsid w:val="00160628"/>
    <w:rsid w:val="00160BDB"/>
    <w:rsid w:val="00160E40"/>
    <w:rsid w:val="00160E7E"/>
    <w:rsid w:val="00161009"/>
    <w:rsid w:val="00161398"/>
    <w:rsid w:val="00161809"/>
    <w:rsid w:val="00161A6D"/>
    <w:rsid w:val="00161BD7"/>
    <w:rsid w:val="001624D9"/>
    <w:rsid w:val="001627F4"/>
    <w:rsid w:val="00162B85"/>
    <w:rsid w:val="00162F9A"/>
    <w:rsid w:val="00163156"/>
    <w:rsid w:val="00163A42"/>
    <w:rsid w:val="00163BE0"/>
    <w:rsid w:val="00163E88"/>
    <w:rsid w:val="00163EB7"/>
    <w:rsid w:val="0016404E"/>
    <w:rsid w:val="00164469"/>
    <w:rsid w:val="001647F4"/>
    <w:rsid w:val="001649B5"/>
    <w:rsid w:val="001651FD"/>
    <w:rsid w:val="001654FE"/>
    <w:rsid w:val="00165897"/>
    <w:rsid w:val="00165911"/>
    <w:rsid w:val="00165BF7"/>
    <w:rsid w:val="00165D97"/>
    <w:rsid w:val="00165E52"/>
    <w:rsid w:val="00166162"/>
    <w:rsid w:val="001663A1"/>
    <w:rsid w:val="001667B0"/>
    <w:rsid w:val="001669A1"/>
    <w:rsid w:val="00166B6F"/>
    <w:rsid w:val="00166EB1"/>
    <w:rsid w:val="001670B4"/>
    <w:rsid w:val="00167727"/>
    <w:rsid w:val="00167A44"/>
    <w:rsid w:val="00167CE4"/>
    <w:rsid w:val="00167E04"/>
    <w:rsid w:val="00167EB4"/>
    <w:rsid w:val="001701BF"/>
    <w:rsid w:val="00170E4B"/>
    <w:rsid w:val="00170F6D"/>
    <w:rsid w:val="00171245"/>
    <w:rsid w:val="0017125B"/>
    <w:rsid w:val="0017135A"/>
    <w:rsid w:val="0017166D"/>
    <w:rsid w:val="001717A5"/>
    <w:rsid w:val="00172C9B"/>
    <w:rsid w:val="00172D57"/>
    <w:rsid w:val="00172E83"/>
    <w:rsid w:val="001730FB"/>
    <w:rsid w:val="0017406A"/>
    <w:rsid w:val="0017421C"/>
    <w:rsid w:val="00174333"/>
    <w:rsid w:val="0017443D"/>
    <w:rsid w:val="0017454C"/>
    <w:rsid w:val="00174821"/>
    <w:rsid w:val="00174ABE"/>
    <w:rsid w:val="0017542F"/>
    <w:rsid w:val="0017571C"/>
    <w:rsid w:val="00175EC9"/>
    <w:rsid w:val="0017637C"/>
    <w:rsid w:val="001763AF"/>
    <w:rsid w:val="0017654D"/>
    <w:rsid w:val="00176E53"/>
    <w:rsid w:val="0017743A"/>
    <w:rsid w:val="001777FF"/>
    <w:rsid w:val="001779D8"/>
    <w:rsid w:val="00177C4B"/>
    <w:rsid w:val="00177CA3"/>
    <w:rsid w:val="001809F0"/>
    <w:rsid w:val="00180FDE"/>
    <w:rsid w:val="00181088"/>
    <w:rsid w:val="0018121E"/>
    <w:rsid w:val="00181253"/>
    <w:rsid w:val="001813BB"/>
    <w:rsid w:val="00181778"/>
    <w:rsid w:val="0018190A"/>
    <w:rsid w:val="00181D9A"/>
    <w:rsid w:val="00181D9F"/>
    <w:rsid w:val="00181FEA"/>
    <w:rsid w:val="00182259"/>
    <w:rsid w:val="0018295F"/>
    <w:rsid w:val="00182C81"/>
    <w:rsid w:val="00182EF8"/>
    <w:rsid w:val="001831F4"/>
    <w:rsid w:val="001833B0"/>
    <w:rsid w:val="001833CB"/>
    <w:rsid w:val="00183508"/>
    <w:rsid w:val="00184124"/>
    <w:rsid w:val="0018447A"/>
    <w:rsid w:val="00184548"/>
    <w:rsid w:val="00184757"/>
    <w:rsid w:val="00184DF0"/>
    <w:rsid w:val="00184E61"/>
    <w:rsid w:val="001851DB"/>
    <w:rsid w:val="0018534B"/>
    <w:rsid w:val="0018544E"/>
    <w:rsid w:val="00185BDE"/>
    <w:rsid w:val="0018603D"/>
    <w:rsid w:val="00186232"/>
    <w:rsid w:val="0018628D"/>
    <w:rsid w:val="001865E6"/>
    <w:rsid w:val="00187051"/>
    <w:rsid w:val="00187107"/>
    <w:rsid w:val="00187414"/>
    <w:rsid w:val="00187944"/>
    <w:rsid w:val="00187AF2"/>
    <w:rsid w:val="00187C45"/>
    <w:rsid w:val="00187D0D"/>
    <w:rsid w:val="00187E92"/>
    <w:rsid w:val="0019016D"/>
    <w:rsid w:val="001902F4"/>
    <w:rsid w:val="001904DE"/>
    <w:rsid w:val="00190C02"/>
    <w:rsid w:val="0019139C"/>
    <w:rsid w:val="001913C7"/>
    <w:rsid w:val="00191646"/>
    <w:rsid w:val="00191EB0"/>
    <w:rsid w:val="001923EF"/>
    <w:rsid w:val="0019242F"/>
    <w:rsid w:val="00192903"/>
    <w:rsid w:val="00192999"/>
    <w:rsid w:val="00192BF2"/>
    <w:rsid w:val="00192C64"/>
    <w:rsid w:val="00192F8B"/>
    <w:rsid w:val="001932B3"/>
    <w:rsid w:val="001934D6"/>
    <w:rsid w:val="00193663"/>
    <w:rsid w:val="00193C0F"/>
    <w:rsid w:val="00193CA0"/>
    <w:rsid w:val="00194099"/>
    <w:rsid w:val="001940CF"/>
    <w:rsid w:val="0019439F"/>
    <w:rsid w:val="001947D6"/>
    <w:rsid w:val="00194873"/>
    <w:rsid w:val="00194F97"/>
    <w:rsid w:val="0019503C"/>
    <w:rsid w:val="001950DF"/>
    <w:rsid w:val="001950FB"/>
    <w:rsid w:val="001953CB"/>
    <w:rsid w:val="001953E1"/>
    <w:rsid w:val="001953EE"/>
    <w:rsid w:val="001954CE"/>
    <w:rsid w:val="00195BD6"/>
    <w:rsid w:val="00195D8C"/>
    <w:rsid w:val="0019621E"/>
    <w:rsid w:val="0019648E"/>
    <w:rsid w:val="001967F5"/>
    <w:rsid w:val="00196839"/>
    <w:rsid w:val="00196E40"/>
    <w:rsid w:val="001973AB"/>
    <w:rsid w:val="0019749A"/>
    <w:rsid w:val="00197EA1"/>
    <w:rsid w:val="001A022A"/>
    <w:rsid w:val="001A02DD"/>
    <w:rsid w:val="001A0907"/>
    <w:rsid w:val="001A146E"/>
    <w:rsid w:val="001A149D"/>
    <w:rsid w:val="001A166A"/>
    <w:rsid w:val="001A1B94"/>
    <w:rsid w:val="001A1DA0"/>
    <w:rsid w:val="001A249C"/>
    <w:rsid w:val="001A2862"/>
    <w:rsid w:val="001A2C82"/>
    <w:rsid w:val="001A2FB4"/>
    <w:rsid w:val="001A312B"/>
    <w:rsid w:val="001A312F"/>
    <w:rsid w:val="001A36A4"/>
    <w:rsid w:val="001A3789"/>
    <w:rsid w:val="001A475A"/>
    <w:rsid w:val="001A477B"/>
    <w:rsid w:val="001A48B5"/>
    <w:rsid w:val="001A51FB"/>
    <w:rsid w:val="001A52FC"/>
    <w:rsid w:val="001A542C"/>
    <w:rsid w:val="001A5654"/>
    <w:rsid w:val="001A60D6"/>
    <w:rsid w:val="001A60EB"/>
    <w:rsid w:val="001A627A"/>
    <w:rsid w:val="001A6386"/>
    <w:rsid w:val="001A6A07"/>
    <w:rsid w:val="001A6C74"/>
    <w:rsid w:val="001A6E28"/>
    <w:rsid w:val="001A710E"/>
    <w:rsid w:val="001A7126"/>
    <w:rsid w:val="001A7131"/>
    <w:rsid w:val="001A7450"/>
    <w:rsid w:val="001A759C"/>
    <w:rsid w:val="001A7716"/>
    <w:rsid w:val="001A772F"/>
    <w:rsid w:val="001A787D"/>
    <w:rsid w:val="001A796F"/>
    <w:rsid w:val="001A7A4C"/>
    <w:rsid w:val="001A7B4A"/>
    <w:rsid w:val="001B0A22"/>
    <w:rsid w:val="001B0D8B"/>
    <w:rsid w:val="001B0DDF"/>
    <w:rsid w:val="001B0E90"/>
    <w:rsid w:val="001B0FA5"/>
    <w:rsid w:val="001B1108"/>
    <w:rsid w:val="001B16C8"/>
    <w:rsid w:val="001B1A72"/>
    <w:rsid w:val="001B1C73"/>
    <w:rsid w:val="001B1CB6"/>
    <w:rsid w:val="001B1D5B"/>
    <w:rsid w:val="001B24EA"/>
    <w:rsid w:val="001B2758"/>
    <w:rsid w:val="001B2E56"/>
    <w:rsid w:val="001B358A"/>
    <w:rsid w:val="001B3A28"/>
    <w:rsid w:val="001B4024"/>
    <w:rsid w:val="001B42BE"/>
    <w:rsid w:val="001B433C"/>
    <w:rsid w:val="001B50EF"/>
    <w:rsid w:val="001B5573"/>
    <w:rsid w:val="001B5BC6"/>
    <w:rsid w:val="001B5F55"/>
    <w:rsid w:val="001B60B8"/>
    <w:rsid w:val="001B6149"/>
    <w:rsid w:val="001B62F2"/>
    <w:rsid w:val="001B6487"/>
    <w:rsid w:val="001B64DC"/>
    <w:rsid w:val="001B65C0"/>
    <w:rsid w:val="001B665B"/>
    <w:rsid w:val="001B69FF"/>
    <w:rsid w:val="001B6C45"/>
    <w:rsid w:val="001B6D51"/>
    <w:rsid w:val="001B717D"/>
    <w:rsid w:val="001B71FD"/>
    <w:rsid w:val="001B778A"/>
    <w:rsid w:val="001B792B"/>
    <w:rsid w:val="001B7B01"/>
    <w:rsid w:val="001B7E3D"/>
    <w:rsid w:val="001C02D7"/>
    <w:rsid w:val="001C0335"/>
    <w:rsid w:val="001C05AB"/>
    <w:rsid w:val="001C071D"/>
    <w:rsid w:val="001C08F8"/>
    <w:rsid w:val="001C0AF8"/>
    <w:rsid w:val="001C10FE"/>
    <w:rsid w:val="001C114C"/>
    <w:rsid w:val="001C1498"/>
    <w:rsid w:val="001C1642"/>
    <w:rsid w:val="001C1E77"/>
    <w:rsid w:val="001C21C6"/>
    <w:rsid w:val="001C2410"/>
    <w:rsid w:val="001C2412"/>
    <w:rsid w:val="001C2706"/>
    <w:rsid w:val="001C27F9"/>
    <w:rsid w:val="001C28CE"/>
    <w:rsid w:val="001C2FB1"/>
    <w:rsid w:val="001C311C"/>
    <w:rsid w:val="001C384C"/>
    <w:rsid w:val="001C3B89"/>
    <w:rsid w:val="001C3CDB"/>
    <w:rsid w:val="001C3E2F"/>
    <w:rsid w:val="001C3F34"/>
    <w:rsid w:val="001C40AA"/>
    <w:rsid w:val="001C420B"/>
    <w:rsid w:val="001C44A4"/>
    <w:rsid w:val="001C481B"/>
    <w:rsid w:val="001C493D"/>
    <w:rsid w:val="001C4994"/>
    <w:rsid w:val="001C4A19"/>
    <w:rsid w:val="001C4C3F"/>
    <w:rsid w:val="001C4ECB"/>
    <w:rsid w:val="001C4FC1"/>
    <w:rsid w:val="001C51F5"/>
    <w:rsid w:val="001C5418"/>
    <w:rsid w:val="001C55FC"/>
    <w:rsid w:val="001C56B0"/>
    <w:rsid w:val="001C590F"/>
    <w:rsid w:val="001C5E8B"/>
    <w:rsid w:val="001C618F"/>
    <w:rsid w:val="001C66C9"/>
    <w:rsid w:val="001C6732"/>
    <w:rsid w:val="001C67FF"/>
    <w:rsid w:val="001C7421"/>
    <w:rsid w:val="001C7435"/>
    <w:rsid w:val="001C79C0"/>
    <w:rsid w:val="001C7B38"/>
    <w:rsid w:val="001C7B4A"/>
    <w:rsid w:val="001C7F16"/>
    <w:rsid w:val="001D0040"/>
    <w:rsid w:val="001D0108"/>
    <w:rsid w:val="001D044C"/>
    <w:rsid w:val="001D0D14"/>
    <w:rsid w:val="001D13B4"/>
    <w:rsid w:val="001D1A03"/>
    <w:rsid w:val="001D1DBE"/>
    <w:rsid w:val="001D2085"/>
    <w:rsid w:val="001D258B"/>
    <w:rsid w:val="001D2867"/>
    <w:rsid w:val="001D29A2"/>
    <w:rsid w:val="001D2E0C"/>
    <w:rsid w:val="001D32BD"/>
    <w:rsid w:val="001D3951"/>
    <w:rsid w:val="001D3A22"/>
    <w:rsid w:val="001D3AAA"/>
    <w:rsid w:val="001D3B3C"/>
    <w:rsid w:val="001D3D1F"/>
    <w:rsid w:val="001D3D22"/>
    <w:rsid w:val="001D3E75"/>
    <w:rsid w:val="001D48A8"/>
    <w:rsid w:val="001D5114"/>
    <w:rsid w:val="001D51CF"/>
    <w:rsid w:val="001D55F2"/>
    <w:rsid w:val="001D5D57"/>
    <w:rsid w:val="001D5F68"/>
    <w:rsid w:val="001D60EE"/>
    <w:rsid w:val="001D614A"/>
    <w:rsid w:val="001D6785"/>
    <w:rsid w:val="001D69A9"/>
    <w:rsid w:val="001D6A62"/>
    <w:rsid w:val="001D6D54"/>
    <w:rsid w:val="001D6E4D"/>
    <w:rsid w:val="001D739D"/>
    <w:rsid w:val="001D73B0"/>
    <w:rsid w:val="001D7538"/>
    <w:rsid w:val="001D7B96"/>
    <w:rsid w:val="001D7D99"/>
    <w:rsid w:val="001E02B0"/>
    <w:rsid w:val="001E0374"/>
    <w:rsid w:val="001E0414"/>
    <w:rsid w:val="001E073A"/>
    <w:rsid w:val="001E09CF"/>
    <w:rsid w:val="001E0B6C"/>
    <w:rsid w:val="001E0E3D"/>
    <w:rsid w:val="001E166A"/>
    <w:rsid w:val="001E1A8E"/>
    <w:rsid w:val="001E2197"/>
    <w:rsid w:val="001E248B"/>
    <w:rsid w:val="001E254C"/>
    <w:rsid w:val="001E29B0"/>
    <w:rsid w:val="001E2AED"/>
    <w:rsid w:val="001E2FCB"/>
    <w:rsid w:val="001E3244"/>
    <w:rsid w:val="001E34A0"/>
    <w:rsid w:val="001E373C"/>
    <w:rsid w:val="001E38CB"/>
    <w:rsid w:val="001E3D57"/>
    <w:rsid w:val="001E468C"/>
    <w:rsid w:val="001E471B"/>
    <w:rsid w:val="001E4886"/>
    <w:rsid w:val="001E49ED"/>
    <w:rsid w:val="001E4C70"/>
    <w:rsid w:val="001E4DE0"/>
    <w:rsid w:val="001E4F08"/>
    <w:rsid w:val="001E4F9F"/>
    <w:rsid w:val="001E4FE3"/>
    <w:rsid w:val="001E586A"/>
    <w:rsid w:val="001E5C35"/>
    <w:rsid w:val="001E6402"/>
    <w:rsid w:val="001E6B8E"/>
    <w:rsid w:val="001E6BFF"/>
    <w:rsid w:val="001E6F3E"/>
    <w:rsid w:val="001E6F6C"/>
    <w:rsid w:val="001E728B"/>
    <w:rsid w:val="001E7326"/>
    <w:rsid w:val="001E74AF"/>
    <w:rsid w:val="001E74F5"/>
    <w:rsid w:val="001E77CD"/>
    <w:rsid w:val="001E7E54"/>
    <w:rsid w:val="001E7F6E"/>
    <w:rsid w:val="001F0063"/>
    <w:rsid w:val="001F0544"/>
    <w:rsid w:val="001F11E0"/>
    <w:rsid w:val="001F1481"/>
    <w:rsid w:val="001F151F"/>
    <w:rsid w:val="001F1AEE"/>
    <w:rsid w:val="001F1CA0"/>
    <w:rsid w:val="001F1CAC"/>
    <w:rsid w:val="001F1F62"/>
    <w:rsid w:val="001F288C"/>
    <w:rsid w:val="001F291B"/>
    <w:rsid w:val="001F2B65"/>
    <w:rsid w:val="001F2E47"/>
    <w:rsid w:val="001F2E91"/>
    <w:rsid w:val="001F351F"/>
    <w:rsid w:val="001F3677"/>
    <w:rsid w:val="001F373F"/>
    <w:rsid w:val="001F3CB3"/>
    <w:rsid w:val="001F3D7A"/>
    <w:rsid w:val="001F40F6"/>
    <w:rsid w:val="001F4374"/>
    <w:rsid w:val="001F4698"/>
    <w:rsid w:val="001F46F4"/>
    <w:rsid w:val="001F4F83"/>
    <w:rsid w:val="001F5365"/>
    <w:rsid w:val="001F5A9E"/>
    <w:rsid w:val="001F607A"/>
    <w:rsid w:val="001F6085"/>
    <w:rsid w:val="001F688A"/>
    <w:rsid w:val="001F6BC0"/>
    <w:rsid w:val="001F6D87"/>
    <w:rsid w:val="001F7495"/>
    <w:rsid w:val="001F76C2"/>
    <w:rsid w:val="001F77D8"/>
    <w:rsid w:val="001F7887"/>
    <w:rsid w:val="001F7945"/>
    <w:rsid w:val="001F7962"/>
    <w:rsid w:val="001F7977"/>
    <w:rsid w:val="0020037B"/>
    <w:rsid w:val="00200510"/>
    <w:rsid w:val="00200CBD"/>
    <w:rsid w:val="00200E19"/>
    <w:rsid w:val="0020119D"/>
    <w:rsid w:val="002012CE"/>
    <w:rsid w:val="00201732"/>
    <w:rsid w:val="00201A3A"/>
    <w:rsid w:val="00201EFE"/>
    <w:rsid w:val="00202A04"/>
    <w:rsid w:val="00202A51"/>
    <w:rsid w:val="00202F5B"/>
    <w:rsid w:val="00203274"/>
    <w:rsid w:val="00203539"/>
    <w:rsid w:val="002036A3"/>
    <w:rsid w:val="00204258"/>
    <w:rsid w:val="00204358"/>
    <w:rsid w:val="002044DE"/>
    <w:rsid w:val="002045A5"/>
    <w:rsid w:val="002048BA"/>
    <w:rsid w:val="00204978"/>
    <w:rsid w:val="00204C73"/>
    <w:rsid w:val="00204E00"/>
    <w:rsid w:val="00204E92"/>
    <w:rsid w:val="00204EE0"/>
    <w:rsid w:val="002054C4"/>
    <w:rsid w:val="00205A26"/>
    <w:rsid w:val="00205C0C"/>
    <w:rsid w:val="00205EC3"/>
    <w:rsid w:val="0020609A"/>
    <w:rsid w:val="002062F3"/>
    <w:rsid w:val="00206949"/>
    <w:rsid w:val="00206A12"/>
    <w:rsid w:val="00206B3E"/>
    <w:rsid w:val="00206B5C"/>
    <w:rsid w:val="00206CBB"/>
    <w:rsid w:val="00206D94"/>
    <w:rsid w:val="00206F83"/>
    <w:rsid w:val="00207097"/>
    <w:rsid w:val="002076CD"/>
    <w:rsid w:val="00207C60"/>
    <w:rsid w:val="00210334"/>
    <w:rsid w:val="00210403"/>
    <w:rsid w:val="00210440"/>
    <w:rsid w:val="0021046C"/>
    <w:rsid w:val="002104B9"/>
    <w:rsid w:val="00210838"/>
    <w:rsid w:val="00210899"/>
    <w:rsid w:val="002108E9"/>
    <w:rsid w:val="00210DEF"/>
    <w:rsid w:val="00211187"/>
    <w:rsid w:val="00211188"/>
    <w:rsid w:val="002111ED"/>
    <w:rsid w:val="00211427"/>
    <w:rsid w:val="002114C3"/>
    <w:rsid w:val="0021188A"/>
    <w:rsid w:val="00211935"/>
    <w:rsid w:val="00211EC9"/>
    <w:rsid w:val="0021216F"/>
    <w:rsid w:val="00212815"/>
    <w:rsid w:val="002129C1"/>
    <w:rsid w:val="00212ADA"/>
    <w:rsid w:val="00212B31"/>
    <w:rsid w:val="00213055"/>
    <w:rsid w:val="00213235"/>
    <w:rsid w:val="0021341D"/>
    <w:rsid w:val="00213554"/>
    <w:rsid w:val="00213FE8"/>
    <w:rsid w:val="002147DD"/>
    <w:rsid w:val="00215709"/>
    <w:rsid w:val="002158D2"/>
    <w:rsid w:val="00215AC6"/>
    <w:rsid w:val="00215E49"/>
    <w:rsid w:val="002164B5"/>
    <w:rsid w:val="002169B0"/>
    <w:rsid w:val="002170F2"/>
    <w:rsid w:val="00217180"/>
    <w:rsid w:val="002172E2"/>
    <w:rsid w:val="002201D7"/>
    <w:rsid w:val="0022025A"/>
    <w:rsid w:val="00220382"/>
    <w:rsid w:val="0022041D"/>
    <w:rsid w:val="00220618"/>
    <w:rsid w:val="0022066E"/>
    <w:rsid w:val="002206CB"/>
    <w:rsid w:val="00220A21"/>
    <w:rsid w:val="00220BBE"/>
    <w:rsid w:val="00221279"/>
    <w:rsid w:val="00221946"/>
    <w:rsid w:val="00221ABC"/>
    <w:rsid w:val="00221B5A"/>
    <w:rsid w:val="0022202C"/>
    <w:rsid w:val="00222417"/>
    <w:rsid w:val="0022256B"/>
    <w:rsid w:val="0022264C"/>
    <w:rsid w:val="002227D2"/>
    <w:rsid w:val="002228AC"/>
    <w:rsid w:val="002228EB"/>
    <w:rsid w:val="002228EC"/>
    <w:rsid w:val="0022298A"/>
    <w:rsid w:val="002233AB"/>
    <w:rsid w:val="00223826"/>
    <w:rsid w:val="0022398C"/>
    <w:rsid w:val="00223BE8"/>
    <w:rsid w:val="002244D1"/>
    <w:rsid w:val="002245C1"/>
    <w:rsid w:val="002249CB"/>
    <w:rsid w:val="00224F35"/>
    <w:rsid w:val="00224F92"/>
    <w:rsid w:val="002250F8"/>
    <w:rsid w:val="002255BB"/>
    <w:rsid w:val="00225730"/>
    <w:rsid w:val="0022589B"/>
    <w:rsid w:val="002259FE"/>
    <w:rsid w:val="00226057"/>
    <w:rsid w:val="00226FCE"/>
    <w:rsid w:val="002271CE"/>
    <w:rsid w:val="002308B2"/>
    <w:rsid w:val="00230A9E"/>
    <w:rsid w:val="00230AEC"/>
    <w:rsid w:val="00230E75"/>
    <w:rsid w:val="002311E8"/>
    <w:rsid w:val="002312F1"/>
    <w:rsid w:val="002314AD"/>
    <w:rsid w:val="0023164C"/>
    <w:rsid w:val="00231A60"/>
    <w:rsid w:val="00231B75"/>
    <w:rsid w:val="00231BBC"/>
    <w:rsid w:val="00231F3D"/>
    <w:rsid w:val="002320B6"/>
    <w:rsid w:val="0023215A"/>
    <w:rsid w:val="002328D9"/>
    <w:rsid w:val="00232C1D"/>
    <w:rsid w:val="00232CC6"/>
    <w:rsid w:val="0023301B"/>
    <w:rsid w:val="00233531"/>
    <w:rsid w:val="002338FE"/>
    <w:rsid w:val="00233BA3"/>
    <w:rsid w:val="00234116"/>
    <w:rsid w:val="002345F0"/>
    <w:rsid w:val="002348EB"/>
    <w:rsid w:val="002351BD"/>
    <w:rsid w:val="002356E0"/>
    <w:rsid w:val="0023591D"/>
    <w:rsid w:val="00235930"/>
    <w:rsid w:val="00235A3D"/>
    <w:rsid w:val="00235BB0"/>
    <w:rsid w:val="00235BC7"/>
    <w:rsid w:val="00235CC6"/>
    <w:rsid w:val="00235E16"/>
    <w:rsid w:val="00236079"/>
    <w:rsid w:val="0023622D"/>
    <w:rsid w:val="002363FB"/>
    <w:rsid w:val="00236A25"/>
    <w:rsid w:val="00237008"/>
    <w:rsid w:val="00237087"/>
    <w:rsid w:val="0023728C"/>
    <w:rsid w:val="002378B1"/>
    <w:rsid w:val="0023794B"/>
    <w:rsid w:val="00237EAA"/>
    <w:rsid w:val="00237FD5"/>
    <w:rsid w:val="0024081C"/>
    <w:rsid w:val="00240BE1"/>
    <w:rsid w:val="002419D9"/>
    <w:rsid w:val="002419EA"/>
    <w:rsid w:val="00241A93"/>
    <w:rsid w:val="00241C02"/>
    <w:rsid w:val="00241CBD"/>
    <w:rsid w:val="00241F2F"/>
    <w:rsid w:val="002423AF"/>
    <w:rsid w:val="002425BF"/>
    <w:rsid w:val="0024263E"/>
    <w:rsid w:val="00242C44"/>
    <w:rsid w:val="00242CC8"/>
    <w:rsid w:val="00242F09"/>
    <w:rsid w:val="002431E1"/>
    <w:rsid w:val="00243590"/>
    <w:rsid w:val="00243617"/>
    <w:rsid w:val="002439F2"/>
    <w:rsid w:val="002445C6"/>
    <w:rsid w:val="0024475F"/>
    <w:rsid w:val="00244902"/>
    <w:rsid w:val="00244DED"/>
    <w:rsid w:val="0024526F"/>
    <w:rsid w:val="00245C79"/>
    <w:rsid w:val="00245FFE"/>
    <w:rsid w:val="002465B6"/>
    <w:rsid w:val="00246C90"/>
    <w:rsid w:val="00246DA6"/>
    <w:rsid w:val="00246F72"/>
    <w:rsid w:val="002476B8"/>
    <w:rsid w:val="0024779E"/>
    <w:rsid w:val="0025020F"/>
    <w:rsid w:val="0025062A"/>
    <w:rsid w:val="002506C0"/>
    <w:rsid w:val="00250A44"/>
    <w:rsid w:val="00250E70"/>
    <w:rsid w:val="00250EDF"/>
    <w:rsid w:val="002510B3"/>
    <w:rsid w:val="002512A4"/>
    <w:rsid w:val="00251A36"/>
    <w:rsid w:val="00251A5A"/>
    <w:rsid w:val="00251AF0"/>
    <w:rsid w:val="00251B30"/>
    <w:rsid w:val="00251B68"/>
    <w:rsid w:val="0025207D"/>
    <w:rsid w:val="0025268D"/>
    <w:rsid w:val="002526C8"/>
    <w:rsid w:val="0025278A"/>
    <w:rsid w:val="00252C26"/>
    <w:rsid w:val="00252F06"/>
    <w:rsid w:val="00253106"/>
    <w:rsid w:val="00253424"/>
    <w:rsid w:val="00253682"/>
    <w:rsid w:val="002539DC"/>
    <w:rsid w:val="00253A71"/>
    <w:rsid w:val="00253B43"/>
    <w:rsid w:val="00253DCF"/>
    <w:rsid w:val="0025401F"/>
    <w:rsid w:val="00254B13"/>
    <w:rsid w:val="00254B30"/>
    <w:rsid w:val="00254C47"/>
    <w:rsid w:val="00254F82"/>
    <w:rsid w:val="0025507D"/>
    <w:rsid w:val="00255192"/>
    <w:rsid w:val="002554E4"/>
    <w:rsid w:val="00255595"/>
    <w:rsid w:val="00255818"/>
    <w:rsid w:val="00255A5A"/>
    <w:rsid w:val="00255AAD"/>
    <w:rsid w:val="00255BEB"/>
    <w:rsid w:val="00255FDA"/>
    <w:rsid w:val="0025689B"/>
    <w:rsid w:val="00256C20"/>
    <w:rsid w:val="00256D35"/>
    <w:rsid w:val="00256EFC"/>
    <w:rsid w:val="00256F2E"/>
    <w:rsid w:val="0025732E"/>
    <w:rsid w:val="00257413"/>
    <w:rsid w:val="00257420"/>
    <w:rsid w:val="0025774C"/>
    <w:rsid w:val="00257D70"/>
    <w:rsid w:val="00257DC1"/>
    <w:rsid w:val="00257E4F"/>
    <w:rsid w:val="00257F0A"/>
    <w:rsid w:val="00257FE5"/>
    <w:rsid w:val="00260E44"/>
    <w:rsid w:val="00260F6A"/>
    <w:rsid w:val="002613C0"/>
    <w:rsid w:val="002616B9"/>
    <w:rsid w:val="00261CDE"/>
    <w:rsid w:val="00261D77"/>
    <w:rsid w:val="00261F47"/>
    <w:rsid w:val="00262811"/>
    <w:rsid w:val="00262AB2"/>
    <w:rsid w:val="00262CA3"/>
    <w:rsid w:val="002631B4"/>
    <w:rsid w:val="002631D2"/>
    <w:rsid w:val="00263649"/>
    <w:rsid w:val="00263729"/>
    <w:rsid w:val="00263979"/>
    <w:rsid w:val="0026402F"/>
    <w:rsid w:val="0026427B"/>
    <w:rsid w:val="0026431C"/>
    <w:rsid w:val="0026447C"/>
    <w:rsid w:val="002645FF"/>
    <w:rsid w:val="002648FD"/>
    <w:rsid w:val="002649F6"/>
    <w:rsid w:val="00264ACF"/>
    <w:rsid w:val="00264D81"/>
    <w:rsid w:val="00264DDD"/>
    <w:rsid w:val="00265027"/>
    <w:rsid w:val="002653C0"/>
    <w:rsid w:val="00265552"/>
    <w:rsid w:val="00265857"/>
    <w:rsid w:val="002658FC"/>
    <w:rsid w:val="00265AC5"/>
    <w:rsid w:val="00265D10"/>
    <w:rsid w:val="002660BF"/>
    <w:rsid w:val="0026610F"/>
    <w:rsid w:val="0026626D"/>
    <w:rsid w:val="002663E3"/>
    <w:rsid w:val="002664A0"/>
    <w:rsid w:val="00266966"/>
    <w:rsid w:val="00267211"/>
    <w:rsid w:val="00267299"/>
    <w:rsid w:val="0026729F"/>
    <w:rsid w:val="002675CA"/>
    <w:rsid w:val="002677FA"/>
    <w:rsid w:val="002678B1"/>
    <w:rsid w:val="00267AA5"/>
    <w:rsid w:val="00267B31"/>
    <w:rsid w:val="00267B7C"/>
    <w:rsid w:val="00267BD6"/>
    <w:rsid w:val="00267EB3"/>
    <w:rsid w:val="00267F2F"/>
    <w:rsid w:val="00267F90"/>
    <w:rsid w:val="002701E1"/>
    <w:rsid w:val="0027023C"/>
    <w:rsid w:val="00270C9D"/>
    <w:rsid w:val="00271909"/>
    <w:rsid w:val="002722EE"/>
    <w:rsid w:val="0027322D"/>
    <w:rsid w:val="0027369D"/>
    <w:rsid w:val="002737AD"/>
    <w:rsid w:val="00274A24"/>
    <w:rsid w:val="00274B61"/>
    <w:rsid w:val="00274B69"/>
    <w:rsid w:val="00274D58"/>
    <w:rsid w:val="00274F3F"/>
    <w:rsid w:val="0027519F"/>
    <w:rsid w:val="00275359"/>
    <w:rsid w:val="002754E1"/>
    <w:rsid w:val="002757A1"/>
    <w:rsid w:val="002758F1"/>
    <w:rsid w:val="00275D1C"/>
    <w:rsid w:val="00275D6B"/>
    <w:rsid w:val="00275DE7"/>
    <w:rsid w:val="00276048"/>
    <w:rsid w:val="00276475"/>
    <w:rsid w:val="00276CAB"/>
    <w:rsid w:val="00276EFA"/>
    <w:rsid w:val="00276FEA"/>
    <w:rsid w:val="002770C1"/>
    <w:rsid w:val="00277188"/>
    <w:rsid w:val="002779AA"/>
    <w:rsid w:val="002779BC"/>
    <w:rsid w:val="002779E0"/>
    <w:rsid w:val="00277AA6"/>
    <w:rsid w:val="00277B71"/>
    <w:rsid w:val="00277D76"/>
    <w:rsid w:val="0028012E"/>
    <w:rsid w:val="0028124F"/>
    <w:rsid w:val="002814B9"/>
    <w:rsid w:val="0028154F"/>
    <w:rsid w:val="00281D60"/>
    <w:rsid w:val="00281DC2"/>
    <w:rsid w:val="00281DEE"/>
    <w:rsid w:val="00281EB7"/>
    <w:rsid w:val="00282312"/>
    <w:rsid w:val="00282321"/>
    <w:rsid w:val="00282651"/>
    <w:rsid w:val="002827E1"/>
    <w:rsid w:val="00282AC3"/>
    <w:rsid w:val="00282B68"/>
    <w:rsid w:val="00282BD4"/>
    <w:rsid w:val="00283085"/>
    <w:rsid w:val="00283797"/>
    <w:rsid w:val="00283938"/>
    <w:rsid w:val="00283CE5"/>
    <w:rsid w:val="00283D29"/>
    <w:rsid w:val="002840BE"/>
    <w:rsid w:val="00284145"/>
    <w:rsid w:val="002843A9"/>
    <w:rsid w:val="002849E8"/>
    <w:rsid w:val="00284A85"/>
    <w:rsid w:val="00284B70"/>
    <w:rsid w:val="00284B76"/>
    <w:rsid w:val="00284D15"/>
    <w:rsid w:val="00284D77"/>
    <w:rsid w:val="0028599C"/>
    <w:rsid w:val="00285AA0"/>
    <w:rsid w:val="0028601B"/>
    <w:rsid w:val="0028625F"/>
    <w:rsid w:val="0028679B"/>
    <w:rsid w:val="00286A21"/>
    <w:rsid w:val="00286C5A"/>
    <w:rsid w:val="00286ED0"/>
    <w:rsid w:val="00286F68"/>
    <w:rsid w:val="00286FF0"/>
    <w:rsid w:val="002876BA"/>
    <w:rsid w:val="002878CF"/>
    <w:rsid w:val="00287A6E"/>
    <w:rsid w:val="00287CBE"/>
    <w:rsid w:val="00290421"/>
    <w:rsid w:val="00290886"/>
    <w:rsid w:val="00290CAF"/>
    <w:rsid w:val="00290DB0"/>
    <w:rsid w:val="00290F0B"/>
    <w:rsid w:val="00290F9D"/>
    <w:rsid w:val="00291052"/>
    <w:rsid w:val="002916CF"/>
    <w:rsid w:val="00291753"/>
    <w:rsid w:val="00291C54"/>
    <w:rsid w:val="00291D95"/>
    <w:rsid w:val="002923E9"/>
    <w:rsid w:val="0029249B"/>
    <w:rsid w:val="00292955"/>
    <w:rsid w:val="00292A81"/>
    <w:rsid w:val="00292B00"/>
    <w:rsid w:val="00292C94"/>
    <w:rsid w:val="002932F3"/>
    <w:rsid w:val="002933F3"/>
    <w:rsid w:val="0029344F"/>
    <w:rsid w:val="002934EB"/>
    <w:rsid w:val="00293673"/>
    <w:rsid w:val="00293CF9"/>
    <w:rsid w:val="00293DDB"/>
    <w:rsid w:val="0029411E"/>
    <w:rsid w:val="0029414A"/>
    <w:rsid w:val="00294277"/>
    <w:rsid w:val="002946D9"/>
    <w:rsid w:val="00294ECA"/>
    <w:rsid w:val="00295016"/>
    <w:rsid w:val="0029509A"/>
    <w:rsid w:val="0029575A"/>
    <w:rsid w:val="002966A5"/>
    <w:rsid w:val="00296864"/>
    <w:rsid w:val="002969FE"/>
    <w:rsid w:val="00296C8F"/>
    <w:rsid w:val="00296EFE"/>
    <w:rsid w:val="002970F4"/>
    <w:rsid w:val="002979B5"/>
    <w:rsid w:val="00297DCA"/>
    <w:rsid w:val="00297ECF"/>
    <w:rsid w:val="002A01AE"/>
    <w:rsid w:val="002A064C"/>
    <w:rsid w:val="002A06CD"/>
    <w:rsid w:val="002A0710"/>
    <w:rsid w:val="002A09D1"/>
    <w:rsid w:val="002A0E43"/>
    <w:rsid w:val="002A0EA5"/>
    <w:rsid w:val="002A15D9"/>
    <w:rsid w:val="002A1A09"/>
    <w:rsid w:val="002A1DAC"/>
    <w:rsid w:val="002A1F36"/>
    <w:rsid w:val="002A2310"/>
    <w:rsid w:val="002A263E"/>
    <w:rsid w:val="002A2747"/>
    <w:rsid w:val="002A2ADD"/>
    <w:rsid w:val="002A2EC8"/>
    <w:rsid w:val="002A2F03"/>
    <w:rsid w:val="002A308B"/>
    <w:rsid w:val="002A3175"/>
    <w:rsid w:val="002A31DB"/>
    <w:rsid w:val="002A31ED"/>
    <w:rsid w:val="002A3359"/>
    <w:rsid w:val="002A335A"/>
    <w:rsid w:val="002A3769"/>
    <w:rsid w:val="002A381D"/>
    <w:rsid w:val="002A393C"/>
    <w:rsid w:val="002A3B27"/>
    <w:rsid w:val="002A3B90"/>
    <w:rsid w:val="002A3BA5"/>
    <w:rsid w:val="002A3D11"/>
    <w:rsid w:val="002A459D"/>
    <w:rsid w:val="002A4969"/>
    <w:rsid w:val="002A499C"/>
    <w:rsid w:val="002A4A60"/>
    <w:rsid w:val="002A4A6A"/>
    <w:rsid w:val="002A4E34"/>
    <w:rsid w:val="002A504C"/>
    <w:rsid w:val="002A5888"/>
    <w:rsid w:val="002A6655"/>
    <w:rsid w:val="002A6DDD"/>
    <w:rsid w:val="002A7065"/>
    <w:rsid w:val="002A778D"/>
    <w:rsid w:val="002A7858"/>
    <w:rsid w:val="002A7A73"/>
    <w:rsid w:val="002A7BA8"/>
    <w:rsid w:val="002A7C69"/>
    <w:rsid w:val="002A7E42"/>
    <w:rsid w:val="002B0557"/>
    <w:rsid w:val="002B0859"/>
    <w:rsid w:val="002B1306"/>
    <w:rsid w:val="002B1650"/>
    <w:rsid w:val="002B1B69"/>
    <w:rsid w:val="002B1D18"/>
    <w:rsid w:val="002B1D9F"/>
    <w:rsid w:val="002B2945"/>
    <w:rsid w:val="002B3110"/>
    <w:rsid w:val="002B3355"/>
    <w:rsid w:val="002B3B51"/>
    <w:rsid w:val="002B43F0"/>
    <w:rsid w:val="002B485E"/>
    <w:rsid w:val="002B492B"/>
    <w:rsid w:val="002B4961"/>
    <w:rsid w:val="002B4C55"/>
    <w:rsid w:val="002B53F9"/>
    <w:rsid w:val="002B560E"/>
    <w:rsid w:val="002B5933"/>
    <w:rsid w:val="002B59FD"/>
    <w:rsid w:val="002B6004"/>
    <w:rsid w:val="002B6018"/>
    <w:rsid w:val="002B6522"/>
    <w:rsid w:val="002B65CB"/>
    <w:rsid w:val="002B6AEE"/>
    <w:rsid w:val="002B6B64"/>
    <w:rsid w:val="002B6DBF"/>
    <w:rsid w:val="002B6E56"/>
    <w:rsid w:val="002B73F9"/>
    <w:rsid w:val="002B7A4A"/>
    <w:rsid w:val="002B7C4B"/>
    <w:rsid w:val="002B7D24"/>
    <w:rsid w:val="002B7D87"/>
    <w:rsid w:val="002B7DC8"/>
    <w:rsid w:val="002C002E"/>
    <w:rsid w:val="002C0098"/>
    <w:rsid w:val="002C011C"/>
    <w:rsid w:val="002C01D8"/>
    <w:rsid w:val="002C03FD"/>
    <w:rsid w:val="002C06F9"/>
    <w:rsid w:val="002C1305"/>
    <w:rsid w:val="002C184F"/>
    <w:rsid w:val="002C198A"/>
    <w:rsid w:val="002C19DD"/>
    <w:rsid w:val="002C1DE1"/>
    <w:rsid w:val="002C1E67"/>
    <w:rsid w:val="002C206B"/>
    <w:rsid w:val="002C2152"/>
    <w:rsid w:val="002C219A"/>
    <w:rsid w:val="002C2587"/>
    <w:rsid w:val="002C269D"/>
    <w:rsid w:val="002C27C3"/>
    <w:rsid w:val="002C285F"/>
    <w:rsid w:val="002C28A6"/>
    <w:rsid w:val="002C28C9"/>
    <w:rsid w:val="002C2EB0"/>
    <w:rsid w:val="002C2FC5"/>
    <w:rsid w:val="002C328F"/>
    <w:rsid w:val="002C34FC"/>
    <w:rsid w:val="002C4970"/>
    <w:rsid w:val="002C49F5"/>
    <w:rsid w:val="002C49F9"/>
    <w:rsid w:val="002C4A1E"/>
    <w:rsid w:val="002C4CA7"/>
    <w:rsid w:val="002C51F5"/>
    <w:rsid w:val="002C52EA"/>
    <w:rsid w:val="002C56DC"/>
    <w:rsid w:val="002C5DF0"/>
    <w:rsid w:val="002C5E83"/>
    <w:rsid w:val="002C691E"/>
    <w:rsid w:val="002C6D30"/>
    <w:rsid w:val="002C763B"/>
    <w:rsid w:val="002C76DA"/>
    <w:rsid w:val="002C780A"/>
    <w:rsid w:val="002C7CDC"/>
    <w:rsid w:val="002C7DF8"/>
    <w:rsid w:val="002D016E"/>
    <w:rsid w:val="002D01C3"/>
    <w:rsid w:val="002D0415"/>
    <w:rsid w:val="002D0651"/>
    <w:rsid w:val="002D082A"/>
    <w:rsid w:val="002D0B12"/>
    <w:rsid w:val="002D1035"/>
    <w:rsid w:val="002D162B"/>
    <w:rsid w:val="002D1654"/>
    <w:rsid w:val="002D16FE"/>
    <w:rsid w:val="002D1825"/>
    <w:rsid w:val="002D1A48"/>
    <w:rsid w:val="002D1D21"/>
    <w:rsid w:val="002D1D3A"/>
    <w:rsid w:val="002D1E66"/>
    <w:rsid w:val="002D2566"/>
    <w:rsid w:val="002D2736"/>
    <w:rsid w:val="002D2766"/>
    <w:rsid w:val="002D27EE"/>
    <w:rsid w:val="002D2AF3"/>
    <w:rsid w:val="002D2EAA"/>
    <w:rsid w:val="002D3524"/>
    <w:rsid w:val="002D3A89"/>
    <w:rsid w:val="002D3AD5"/>
    <w:rsid w:val="002D41B0"/>
    <w:rsid w:val="002D41ED"/>
    <w:rsid w:val="002D4441"/>
    <w:rsid w:val="002D44D0"/>
    <w:rsid w:val="002D454F"/>
    <w:rsid w:val="002D4758"/>
    <w:rsid w:val="002D516A"/>
    <w:rsid w:val="002D54AF"/>
    <w:rsid w:val="002D54B0"/>
    <w:rsid w:val="002D5A05"/>
    <w:rsid w:val="002D5A79"/>
    <w:rsid w:val="002D5AD5"/>
    <w:rsid w:val="002D5C62"/>
    <w:rsid w:val="002D5D19"/>
    <w:rsid w:val="002D5D8A"/>
    <w:rsid w:val="002D5EA2"/>
    <w:rsid w:val="002D6099"/>
    <w:rsid w:val="002D68DE"/>
    <w:rsid w:val="002D69CA"/>
    <w:rsid w:val="002D6AAC"/>
    <w:rsid w:val="002D6CD0"/>
    <w:rsid w:val="002D75D2"/>
    <w:rsid w:val="002D7639"/>
    <w:rsid w:val="002D7FA9"/>
    <w:rsid w:val="002E006C"/>
    <w:rsid w:val="002E00F0"/>
    <w:rsid w:val="002E0239"/>
    <w:rsid w:val="002E03AB"/>
    <w:rsid w:val="002E05B1"/>
    <w:rsid w:val="002E05D1"/>
    <w:rsid w:val="002E08BF"/>
    <w:rsid w:val="002E0F40"/>
    <w:rsid w:val="002E116D"/>
    <w:rsid w:val="002E1443"/>
    <w:rsid w:val="002E19F6"/>
    <w:rsid w:val="002E1E0D"/>
    <w:rsid w:val="002E2522"/>
    <w:rsid w:val="002E2B7C"/>
    <w:rsid w:val="002E2BFF"/>
    <w:rsid w:val="002E345C"/>
    <w:rsid w:val="002E3B4D"/>
    <w:rsid w:val="002E3C05"/>
    <w:rsid w:val="002E3C48"/>
    <w:rsid w:val="002E3C60"/>
    <w:rsid w:val="002E3DA8"/>
    <w:rsid w:val="002E4501"/>
    <w:rsid w:val="002E4657"/>
    <w:rsid w:val="002E47FC"/>
    <w:rsid w:val="002E4929"/>
    <w:rsid w:val="002E4AD7"/>
    <w:rsid w:val="002E4F56"/>
    <w:rsid w:val="002E5136"/>
    <w:rsid w:val="002E5664"/>
    <w:rsid w:val="002E5711"/>
    <w:rsid w:val="002E5F82"/>
    <w:rsid w:val="002E607D"/>
    <w:rsid w:val="002E616B"/>
    <w:rsid w:val="002E6668"/>
    <w:rsid w:val="002E6C96"/>
    <w:rsid w:val="002E706F"/>
    <w:rsid w:val="002E70B1"/>
    <w:rsid w:val="002E732C"/>
    <w:rsid w:val="002E79FA"/>
    <w:rsid w:val="002E7B56"/>
    <w:rsid w:val="002E7D17"/>
    <w:rsid w:val="002E7FBA"/>
    <w:rsid w:val="002E7FDB"/>
    <w:rsid w:val="002F0254"/>
    <w:rsid w:val="002F03B2"/>
    <w:rsid w:val="002F04E9"/>
    <w:rsid w:val="002F063A"/>
    <w:rsid w:val="002F07BF"/>
    <w:rsid w:val="002F0B76"/>
    <w:rsid w:val="002F1799"/>
    <w:rsid w:val="002F1AAB"/>
    <w:rsid w:val="002F1F8E"/>
    <w:rsid w:val="002F209C"/>
    <w:rsid w:val="002F2130"/>
    <w:rsid w:val="002F231A"/>
    <w:rsid w:val="002F23AA"/>
    <w:rsid w:val="002F242C"/>
    <w:rsid w:val="002F2669"/>
    <w:rsid w:val="002F2767"/>
    <w:rsid w:val="002F2EEE"/>
    <w:rsid w:val="002F30D5"/>
    <w:rsid w:val="002F3288"/>
    <w:rsid w:val="002F35E8"/>
    <w:rsid w:val="002F3706"/>
    <w:rsid w:val="002F370C"/>
    <w:rsid w:val="002F3730"/>
    <w:rsid w:val="002F385D"/>
    <w:rsid w:val="002F3A5D"/>
    <w:rsid w:val="002F3D00"/>
    <w:rsid w:val="002F4351"/>
    <w:rsid w:val="002F4B62"/>
    <w:rsid w:val="002F4E0A"/>
    <w:rsid w:val="002F4F41"/>
    <w:rsid w:val="002F5345"/>
    <w:rsid w:val="002F65E6"/>
    <w:rsid w:val="002F6809"/>
    <w:rsid w:val="002F68EF"/>
    <w:rsid w:val="002F6A19"/>
    <w:rsid w:val="002F6DC5"/>
    <w:rsid w:val="002F712E"/>
    <w:rsid w:val="002F7E0D"/>
    <w:rsid w:val="002F7E60"/>
    <w:rsid w:val="003001D1"/>
    <w:rsid w:val="003006A9"/>
    <w:rsid w:val="0030136B"/>
    <w:rsid w:val="003018B6"/>
    <w:rsid w:val="00301CBC"/>
    <w:rsid w:val="00301E70"/>
    <w:rsid w:val="0030203E"/>
    <w:rsid w:val="003022F7"/>
    <w:rsid w:val="003026A4"/>
    <w:rsid w:val="0030279C"/>
    <w:rsid w:val="003027DF"/>
    <w:rsid w:val="0030342C"/>
    <w:rsid w:val="003034EC"/>
    <w:rsid w:val="00303501"/>
    <w:rsid w:val="00303503"/>
    <w:rsid w:val="0030351D"/>
    <w:rsid w:val="003036DA"/>
    <w:rsid w:val="00303C91"/>
    <w:rsid w:val="00303D35"/>
    <w:rsid w:val="0030459C"/>
    <w:rsid w:val="00304A13"/>
    <w:rsid w:val="00304AE9"/>
    <w:rsid w:val="00304CE9"/>
    <w:rsid w:val="00304D31"/>
    <w:rsid w:val="00304FA8"/>
    <w:rsid w:val="0030501C"/>
    <w:rsid w:val="0030515E"/>
    <w:rsid w:val="00305441"/>
    <w:rsid w:val="00305552"/>
    <w:rsid w:val="00305844"/>
    <w:rsid w:val="00305A0C"/>
    <w:rsid w:val="00305A35"/>
    <w:rsid w:val="00305E52"/>
    <w:rsid w:val="00305F23"/>
    <w:rsid w:val="0030640F"/>
    <w:rsid w:val="00306602"/>
    <w:rsid w:val="003069E1"/>
    <w:rsid w:val="00306EC4"/>
    <w:rsid w:val="00306EDE"/>
    <w:rsid w:val="00306FF2"/>
    <w:rsid w:val="00307422"/>
    <w:rsid w:val="003079D2"/>
    <w:rsid w:val="00307AA1"/>
    <w:rsid w:val="00307D05"/>
    <w:rsid w:val="00310018"/>
    <w:rsid w:val="00310061"/>
    <w:rsid w:val="00311425"/>
    <w:rsid w:val="00311534"/>
    <w:rsid w:val="0031157B"/>
    <w:rsid w:val="00311EE4"/>
    <w:rsid w:val="00311F72"/>
    <w:rsid w:val="00312229"/>
    <w:rsid w:val="00312243"/>
    <w:rsid w:val="00312286"/>
    <w:rsid w:val="00312383"/>
    <w:rsid w:val="00312EA7"/>
    <w:rsid w:val="00312FFE"/>
    <w:rsid w:val="003133EB"/>
    <w:rsid w:val="0031352F"/>
    <w:rsid w:val="003136B6"/>
    <w:rsid w:val="003136BB"/>
    <w:rsid w:val="00313B1C"/>
    <w:rsid w:val="0031406A"/>
    <w:rsid w:val="003148F5"/>
    <w:rsid w:val="00314D03"/>
    <w:rsid w:val="00315018"/>
    <w:rsid w:val="003154D4"/>
    <w:rsid w:val="00315B89"/>
    <w:rsid w:val="00315C7F"/>
    <w:rsid w:val="00316BC6"/>
    <w:rsid w:val="00316C31"/>
    <w:rsid w:val="003170B7"/>
    <w:rsid w:val="0031729C"/>
    <w:rsid w:val="003172CE"/>
    <w:rsid w:val="0031773F"/>
    <w:rsid w:val="00317B27"/>
    <w:rsid w:val="00317BFE"/>
    <w:rsid w:val="00317CDB"/>
    <w:rsid w:val="003201AD"/>
    <w:rsid w:val="003203BB"/>
    <w:rsid w:val="00320551"/>
    <w:rsid w:val="00320561"/>
    <w:rsid w:val="0032077E"/>
    <w:rsid w:val="003209D9"/>
    <w:rsid w:val="00320A2A"/>
    <w:rsid w:val="00321092"/>
    <w:rsid w:val="003213C9"/>
    <w:rsid w:val="0032189A"/>
    <w:rsid w:val="0032194B"/>
    <w:rsid w:val="00321B11"/>
    <w:rsid w:val="0032271F"/>
    <w:rsid w:val="00322C0C"/>
    <w:rsid w:val="00322E15"/>
    <w:rsid w:val="00323250"/>
    <w:rsid w:val="00323926"/>
    <w:rsid w:val="00323D93"/>
    <w:rsid w:val="00324240"/>
    <w:rsid w:val="003244F9"/>
    <w:rsid w:val="00324930"/>
    <w:rsid w:val="00324A2B"/>
    <w:rsid w:val="00324B49"/>
    <w:rsid w:val="00324C47"/>
    <w:rsid w:val="00324C49"/>
    <w:rsid w:val="00324E93"/>
    <w:rsid w:val="003253E6"/>
    <w:rsid w:val="0032577C"/>
    <w:rsid w:val="003258FC"/>
    <w:rsid w:val="00325B02"/>
    <w:rsid w:val="00325F14"/>
    <w:rsid w:val="003261BA"/>
    <w:rsid w:val="003263BC"/>
    <w:rsid w:val="00326522"/>
    <w:rsid w:val="00326C34"/>
    <w:rsid w:val="00326E50"/>
    <w:rsid w:val="00327189"/>
    <w:rsid w:val="003273BD"/>
    <w:rsid w:val="003276C2"/>
    <w:rsid w:val="0033038B"/>
    <w:rsid w:val="0033048B"/>
    <w:rsid w:val="00330818"/>
    <w:rsid w:val="00330A0E"/>
    <w:rsid w:val="00330AC9"/>
    <w:rsid w:val="00330C84"/>
    <w:rsid w:val="00330C86"/>
    <w:rsid w:val="00330CB0"/>
    <w:rsid w:val="00330D29"/>
    <w:rsid w:val="00330DE8"/>
    <w:rsid w:val="003317E8"/>
    <w:rsid w:val="00331898"/>
    <w:rsid w:val="00331BC7"/>
    <w:rsid w:val="00331FE6"/>
    <w:rsid w:val="00332094"/>
    <w:rsid w:val="00332255"/>
    <w:rsid w:val="00332297"/>
    <w:rsid w:val="00332504"/>
    <w:rsid w:val="0033267E"/>
    <w:rsid w:val="003326F3"/>
    <w:rsid w:val="0033285D"/>
    <w:rsid w:val="003330AA"/>
    <w:rsid w:val="003334CF"/>
    <w:rsid w:val="00333A87"/>
    <w:rsid w:val="00333A98"/>
    <w:rsid w:val="00333FA6"/>
    <w:rsid w:val="00334006"/>
    <w:rsid w:val="00334020"/>
    <w:rsid w:val="0033430F"/>
    <w:rsid w:val="00334CD5"/>
    <w:rsid w:val="00334D93"/>
    <w:rsid w:val="00334EB6"/>
    <w:rsid w:val="00335104"/>
    <w:rsid w:val="003351A3"/>
    <w:rsid w:val="00335233"/>
    <w:rsid w:val="0033565C"/>
    <w:rsid w:val="00335880"/>
    <w:rsid w:val="003358E5"/>
    <w:rsid w:val="00335E9F"/>
    <w:rsid w:val="00336162"/>
    <w:rsid w:val="003361AD"/>
    <w:rsid w:val="003362AD"/>
    <w:rsid w:val="00336A85"/>
    <w:rsid w:val="00336EE4"/>
    <w:rsid w:val="00336F8A"/>
    <w:rsid w:val="0033709F"/>
    <w:rsid w:val="00337526"/>
    <w:rsid w:val="00340088"/>
    <w:rsid w:val="003400F6"/>
    <w:rsid w:val="00340206"/>
    <w:rsid w:val="00340736"/>
    <w:rsid w:val="0034081D"/>
    <w:rsid w:val="00340BD1"/>
    <w:rsid w:val="00340C1A"/>
    <w:rsid w:val="00340D18"/>
    <w:rsid w:val="00340E5F"/>
    <w:rsid w:val="003413B0"/>
    <w:rsid w:val="003413ED"/>
    <w:rsid w:val="0034152B"/>
    <w:rsid w:val="00341909"/>
    <w:rsid w:val="00342133"/>
    <w:rsid w:val="00342315"/>
    <w:rsid w:val="00342BA7"/>
    <w:rsid w:val="00342F31"/>
    <w:rsid w:val="003430E6"/>
    <w:rsid w:val="003435F2"/>
    <w:rsid w:val="003435FF"/>
    <w:rsid w:val="00343679"/>
    <w:rsid w:val="003439B8"/>
    <w:rsid w:val="00343A46"/>
    <w:rsid w:val="00343A62"/>
    <w:rsid w:val="003443E8"/>
    <w:rsid w:val="00344452"/>
    <w:rsid w:val="00344867"/>
    <w:rsid w:val="00344990"/>
    <w:rsid w:val="00344AF8"/>
    <w:rsid w:val="00344B31"/>
    <w:rsid w:val="00344B38"/>
    <w:rsid w:val="00344CDF"/>
    <w:rsid w:val="00344E9D"/>
    <w:rsid w:val="0034595E"/>
    <w:rsid w:val="00345DCF"/>
    <w:rsid w:val="00345DD4"/>
    <w:rsid w:val="00346260"/>
    <w:rsid w:val="003463DF"/>
    <w:rsid w:val="003464EA"/>
    <w:rsid w:val="003464F0"/>
    <w:rsid w:val="00346627"/>
    <w:rsid w:val="0034664B"/>
    <w:rsid w:val="00346771"/>
    <w:rsid w:val="003467F2"/>
    <w:rsid w:val="0034686A"/>
    <w:rsid w:val="003469B7"/>
    <w:rsid w:val="00346A3E"/>
    <w:rsid w:val="00346FE0"/>
    <w:rsid w:val="0034714C"/>
    <w:rsid w:val="00347219"/>
    <w:rsid w:val="00347538"/>
    <w:rsid w:val="00347835"/>
    <w:rsid w:val="003479B7"/>
    <w:rsid w:val="003502F0"/>
    <w:rsid w:val="00350334"/>
    <w:rsid w:val="003506AB"/>
    <w:rsid w:val="00350726"/>
    <w:rsid w:val="00350A45"/>
    <w:rsid w:val="00351382"/>
    <w:rsid w:val="003513BD"/>
    <w:rsid w:val="003519E1"/>
    <w:rsid w:val="003523EC"/>
    <w:rsid w:val="003526A2"/>
    <w:rsid w:val="003528B5"/>
    <w:rsid w:val="00352FE8"/>
    <w:rsid w:val="00353B2C"/>
    <w:rsid w:val="00353C7D"/>
    <w:rsid w:val="00353E49"/>
    <w:rsid w:val="00353EB7"/>
    <w:rsid w:val="003541DE"/>
    <w:rsid w:val="00354AC3"/>
    <w:rsid w:val="00354C3D"/>
    <w:rsid w:val="00354EBC"/>
    <w:rsid w:val="00354F98"/>
    <w:rsid w:val="003551BF"/>
    <w:rsid w:val="00355793"/>
    <w:rsid w:val="0035580D"/>
    <w:rsid w:val="00355950"/>
    <w:rsid w:val="00355E72"/>
    <w:rsid w:val="00356259"/>
    <w:rsid w:val="003564BB"/>
    <w:rsid w:val="003564F3"/>
    <w:rsid w:val="0035697F"/>
    <w:rsid w:val="00356E3F"/>
    <w:rsid w:val="00356E69"/>
    <w:rsid w:val="0035738E"/>
    <w:rsid w:val="00357727"/>
    <w:rsid w:val="0035796C"/>
    <w:rsid w:val="00357A69"/>
    <w:rsid w:val="00357C02"/>
    <w:rsid w:val="00357CF4"/>
    <w:rsid w:val="00357D5E"/>
    <w:rsid w:val="00357DED"/>
    <w:rsid w:val="00357E3C"/>
    <w:rsid w:val="003606B7"/>
    <w:rsid w:val="00360B04"/>
    <w:rsid w:val="00360E64"/>
    <w:rsid w:val="00360EA6"/>
    <w:rsid w:val="00361003"/>
    <w:rsid w:val="00361047"/>
    <w:rsid w:val="0036107B"/>
    <w:rsid w:val="003610C6"/>
    <w:rsid w:val="003613BE"/>
    <w:rsid w:val="00361D12"/>
    <w:rsid w:val="00361D45"/>
    <w:rsid w:val="00361DB5"/>
    <w:rsid w:val="00362442"/>
    <w:rsid w:val="0036282C"/>
    <w:rsid w:val="00362B42"/>
    <w:rsid w:val="00362D28"/>
    <w:rsid w:val="00362D37"/>
    <w:rsid w:val="00362D97"/>
    <w:rsid w:val="00362E39"/>
    <w:rsid w:val="00362F6B"/>
    <w:rsid w:val="0036322F"/>
    <w:rsid w:val="00363E27"/>
    <w:rsid w:val="00364314"/>
    <w:rsid w:val="00364597"/>
    <w:rsid w:val="00364729"/>
    <w:rsid w:val="00364954"/>
    <w:rsid w:val="003649A8"/>
    <w:rsid w:val="00364A4C"/>
    <w:rsid w:val="00364B17"/>
    <w:rsid w:val="00364D72"/>
    <w:rsid w:val="003653B3"/>
    <w:rsid w:val="00365456"/>
    <w:rsid w:val="00365739"/>
    <w:rsid w:val="00365990"/>
    <w:rsid w:val="003659E1"/>
    <w:rsid w:val="00365D28"/>
    <w:rsid w:val="00365DF0"/>
    <w:rsid w:val="00365F97"/>
    <w:rsid w:val="003661F6"/>
    <w:rsid w:val="0036642D"/>
    <w:rsid w:val="003668E2"/>
    <w:rsid w:val="00366B67"/>
    <w:rsid w:val="003670BC"/>
    <w:rsid w:val="00367238"/>
    <w:rsid w:val="003674B1"/>
    <w:rsid w:val="0036765A"/>
    <w:rsid w:val="0036778B"/>
    <w:rsid w:val="0036781D"/>
    <w:rsid w:val="00367B48"/>
    <w:rsid w:val="003703FC"/>
    <w:rsid w:val="0037066B"/>
    <w:rsid w:val="0037067E"/>
    <w:rsid w:val="00370971"/>
    <w:rsid w:val="00370E1C"/>
    <w:rsid w:val="00371A48"/>
    <w:rsid w:val="00371BCC"/>
    <w:rsid w:val="00371BE1"/>
    <w:rsid w:val="00371C15"/>
    <w:rsid w:val="00371C36"/>
    <w:rsid w:val="0037240E"/>
    <w:rsid w:val="00372877"/>
    <w:rsid w:val="003728FE"/>
    <w:rsid w:val="00372B03"/>
    <w:rsid w:val="00372C83"/>
    <w:rsid w:val="00372E07"/>
    <w:rsid w:val="00373030"/>
    <w:rsid w:val="00373702"/>
    <w:rsid w:val="003738EF"/>
    <w:rsid w:val="00373D05"/>
    <w:rsid w:val="0037437D"/>
    <w:rsid w:val="003744B5"/>
    <w:rsid w:val="0037464C"/>
    <w:rsid w:val="0037467C"/>
    <w:rsid w:val="00374C64"/>
    <w:rsid w:val="00374FE5"/>
    <w:rsid w:val="0037519C"/>
    <w:rsid w:val="00375228"/>
    <w:rsid w:val="00375415"/>
    <w:rsid w:val="0037565E"/>
    <w:rsid w:val="003758EC"/>
    <w:rsid w:val="00375BF5"/>
    <w:rsid w:val="003761B4"/>
    <w:rsid w:val="003766A3"/>
    <w:rsid w:val="00376765"/>
    <w:rsid w:val="00376ABC"/>
    <w:rsid w:val="00376ADC"/>
    <w:rsid w:val="00376BB6"/>
    <w:rsid w:val="0037794D"/>
    <w:rsid w:val="00377AD4"/>
    <w:rsid w:val="00377AD6"/>
    <w:rsid w:val="00377BBE"/>
    <w:rsid w:val="00377BD8"/>
    <w:rsid w:val="00377DEE"/>
    <w:rsid w:val="003805EF"/>
    <w:rsid w:val="003807D2"/>
    <w:rsid w:val="00380B2F"/>
    <w:rsid w:val="00380FA3"/>
    <w:rsid w:val="00381285"/>
    <w:rsid w:val="0038141E"/>
    <w:rsid w:val="003814E5"/>
    <w:rsid w:val="003817ED"/>
    <w:rsid w:val="00381AE5"/>
    <w:rsid w:val="00381DA9"/>
    <w:rsid w:val="00381E00"/>
    <w:rsid w:val="0038220B"/>
    <w:rsid w:val="00382281"/>
    <w:rsid w:val="0038230B"/>
    <w:rsid w:val="00382806"/>
    <w:rsid w:val="003828BC"/>
    <w:rsid w:val="0038296B"/>
    <w:rsid w:val="00383719"/>
    <w:rsid w:val="003839BA"/>
    <w:rsid w:val="00383A6A"/>
    <w:rsid w:val="00383F22"/>
    <w:rsid w:val="003840D3"/>
    <w:rsid w:val="003843E8"/>
    <w:rsid w:val="0038471A"/>
    <w:rsid w:val="00384AEA"/>
    <w:rsid w:val="003854E3"/>
    <w:rsid w:val="00385609"/>
    <w:rsid w:val="003858FB"/>
    <w:rsid w:val="00385E97"/>
    <w:rsid w:val="0038654F"/>
    <w:rsid w:val="00386763"/>
    <w:rsid w:val="003867E5"/>
    <w:rsid w:val="00386B55"/>
    <w:rsid w:val="00386B93"/>
    <w:rsid w:val="00387BA8"/>
    <w:rsid w:val="00387D46"/>
    <w:rsid w:val="00387EE7"/>
    <w:rsid w:val="00390142"/>
    <w:rsid w:val="00390143"/>
    <w:rsid w:val="00390393"/>
    <w:rsid w:val="003903F0"/>
    <w:rsid w:val="003905FB"/>
    <w:rsid w:val="00390D67"/>
    <w:rsid w:val="00391154"/>
    <w:rsid w:val="0039157A"/>
    <w:rsid w:val="00391654"/>
    <w:rsid w:val="00391D62"/>
    <w:rsid w:val="00391EFE"/>
    <w:rsid w:val="003920BF"/>
    <w:rsid w:val="0039253E"/>
    <w:rsid w:val="00392B2F"/>
    <w:rsid w:val="00392EC1"/>
    <w:rsid w:val="00393196"/>
    <w:rsid w:val="00393205"/>
    <w:rsid w:val="00393301"/>
    <w:rsid w:val="0039335D"/>
    <w:rsid w:val="0039377A"/>
    <w:rsid w:val="00393D4F"/>
    <w:rsid w:val="00393E1E"/>
    <w:rsid w:val="0039460D"/>
    <w:rsid w:val="0039482B"/>
    <w:rsid w:val="003949B1"/>
    <w:rsid w:val="00394ACC"/>
    <w:rsid w:val="00394C5B"/>
    <w:rsid w:val="0039520D"/>
    <w:rsid w:val="003952A8"/>
    <w:rsid w:val="0039565A"/>
    <w:rsid w:val="00395797"/>
    <w:rsid w:val="003959E8"/>
    <w:rsid w:val="00395A58"/>
    <w:rsid w:val="00395B3E"/>
    <w:rsid w:val="00395BC2"/>
    <w:rsid w:val="00396378"/>
    <w:rsid w:val="0039639A"/>
    <w:rsid w:val="00396B12"/>
    <w:rsid w:val="00396B6D"/>
    <w:rsid w:val="00396BAF"/>
    <w:rsid w:val="00397738"/>
    <w:rsid w:val="003A0848"/>
    <w:rsid w:val="003A0B77"/>
    <w:rsid w:val="003A0FB8"/>
    <w:rsid w:val="003A0FE4"/>
    <w:rsid w:val="003A1062"/>
    <w:rsid w:val="003A10E8"/>
    <w:rsid w:val="003A14A6"/>
    <w:rsid w:val="003A15B9"/>
    <w:rsid w:val="003A18FF"/>
    <w:rsid w:val="003A1DFB"/>
    <w:rsid w:val="003A1E90"/>
    <w:rsid w:val="003A1F79"/>
    <w:rsid w:val="003A214A"/>
    <w:rsid w:val="003A239A"/>
    <w:rsid w:val="003A2633"/>
    <w:rsid w:val="003A2888"/>
    <w:rsid w:val="003A28C7"/>
    <w:rsid w:val="003A2C09"/>
    <w:rsid w:val="003A2CB0"/>
    <w:rsid w:val="003A2E2A"/>
    <w:rsid w:val="003A30B0"/>
    <w:rsid w:val="003A375D"/>
    <w:rsid w:val="003A37C9"/>
    <w:rsid w:val="003A39CE"/>
    <w:rsid w:val="003A3E6A"/>
    <w:rsid w:val="003A3EED"/>
    <w:rsid w:val="003A3F62"/>
    <w:rsid w:val="003A4219"/>
    <w:rsid w:val="003A44B5"/>
    <w:rsid w:val="003A44FC"/>
    <w:rsid w:val="003A4A0A"/>
    <w:rsid w:val="003A4DA3"/>
    <w:rsid w:val="003A4DD4"/>
    <w:rsid w:val="003A4F8C"/>
    <w:rsid w:val="003A566D"/>
    <w:rsid w:val="003A5B6B"/>
    <w:rsid w:val="003A5BFE"/>
    <w:rsid w:val="003A5F5C"/>
    <w:rsid w:val="003A5FA5"/>
    <w:rsid w:val="003A6F7B"/>
    <w:rsid w:val="003A6F91"/>
    <w:rsid w:val="003A709D"/>
    <w:rsid w:val="003A7218"/>
    <w:rsid w:val="003A74EC"/>
    <w:rsid w:val="003A7A97"/>
    <w:rsid w:val="003A7E7D"/>
    <w:rsid w:val="003A7F07"/>
    <w:rsid w:val="003A7F69"/>
    <w:rsid w:val="003B0402"/>
    <w:rsid w:val="003B0631"/>
    <w:rsid w:val="003B07E2"/>
    <w:rsid w:val="003B0A57"/>
    <w:rsid w:val="003B0BE6"/>
    <w:rsid w:val="003B0C0E"/>
    <w:rsid w:val="003B0DBD"/>
    <w:rsid w:val="003B107A"/>
    <w:rsid w:val="003B12CD"/>
    <w:rsid w:val="003B12E0"/>
    <w:rsid w:val="003B14FF"/>
    <w:rsid w:val="003B17B0"/>
    <w:rsid w:val="003B1C9D"/>
    <w:rsid w:val="003B1F06"/>
    <w:rsid w:val="003B21AB"/>
    <w:rsid w:val="003B2288"/>
    <w:rsid w:val="003B23CB"/>
    <w:rsid w:val="003B25C8"/>
    <w:rsid w:val="003B282D"/>
    <w:rsid w:val="003B28EA"/>
    <w:rsid w:val="003B2B62"/>
    <w:rsid w:val="003B33A6"/>
    <w:rsid w:val="003B35F6"/>
    <w:rsid w:val="003B3A4A"/>
    <w:rsid w:val="003B3EE8"/>
    <w:rsid w:val="003B443C"/>
    <w:rsid w:val="003B4677"/>
    <w:rsid w:val="003B4695"/>
    <w:rsid w:val="003B4DFB"/>
    <w:rsid w:val="003B5429"/>
    <w:rsid w:val="003B55C2"/>
    <w:rsid w:val="003B59FB"/>
    <w:rsid w:val="003B5CB9"/>
    <w:rsid w:val="003B5F5C"/>
    <w:rsid w:val="003B6146"/>
    <w:rsid w:val="003B6342"/>
    <w:rsid w:val="003B63BF"/>
    <w:rsid w:val="003B6495"/>
    <w:rsid w:val="003B64D4"/>
    <w:rsid w:val="003B673A"/>
    <w:rsid w:val="003B6A4C"/>
    <w:rsid w:val="003B6A77"/>
    <w:rsid w:val="003B723F"/>
    <w:rsid w:val="003B7637"/>
    <w:rsid w:val="003C03D5"/>
    <w:rsid w:val="003C0406"/>
    <w:rsid w:val="003C0448"/>
    <w:rsid w:val="003C0782"/>
    <w:rsid w:val="003C07B6"/>
    <w:rsid w:val="003C09DA"/>
    <w:rsid w:val="003C0DEB"/>
    <w:rsid w:val="003C1018"/>
    <w:rsid w:val="003C16AE"/>
    <w:rsid w:val="003C1BE1"/>
    <w:rsid w:val="003C1F0F"/>
    <w:rsid w:val="003C279A"/>
    <w:rsid w:val="003C2D3F"/>
    <w:rsid w:val="003C352F"/>
    <w:rsid w:val="003C3556"/>
    <w:rsid w:val="003C3746"/>
    <w:rsid w:val="003C3926"/>
    <w:rsid w:val="003C3BB2"/>
    <w:rsid w:val="003C3CF1"/>
    <w:rsid w:val="003C4653"/>
    <w:rsid w:val="003C4825"/>
    <w:rsid w:val="003C486D"/>
    <w:rsid w:val="003C4AFC"/>
    <w:rsid w:val="003C4F41"/>
    <w:rsid w:val="003C507D"/>
    <w:rsid w:val="003C624E"/>
    <w:rsid w:val="003C6921"/>
    <w:rsid w:val="003C6E89"/>
    <w:rsid w:val="003C6FCD"/>
    <w:rsid w:val="003C7121"/>
    <w:rsid w:val="003C7137"/>
    <w:rsid w:val="003C73A9"/>
    <w:rsid w:val="003C74B1"/>
    <w:rsid w:val="003C759A"/>
    <w:rsid w:val="003C7857"/>
    <w:rsid w:val="003C78FD"/>
    <w:rsid w:val="003C791D"/>
    <w:rsid w:val="003C7A27"/>
    <w:rsid w:val="003C7B39"/>
    <w:rsid w:val="003D073F"/>
    <w:rsid w:val="003D07BC"/>
    <w:rsid w:val="003D07D6"/>
    <w:rsid w:val="003D0851"/>
    <w:rsid w:val="003D0C4D"/>
    <w:rsid w:val="003D10F8"/>
    <w:rsid w:val="003D12D2"/>
    <w:rsid w:val="003D1361"/>
    <w:rsid w:val="003D1A94"/>
    <w:rsid w:val="003D1B39"/>
    <w:rsid w:val="003D1C37"/>
    <w:rsid w:val="003D200B"/>
    <w:rsid w:val="003D27DC"/>
    <w:rsid w:val="003D33B2"/>
    <w:rsid w:val="003D36EF"/>
    <w:rsid w:val="003D3D96"/>
    <w:rsid w:val="003D4214"/>
    <w:rsid w:val="003D4B6F"/>
    <w:rsid w:val="003D4CD4"/>
    <w:rsid w:val="003D4EC3"/>
    <w:rsid w:val="003D4FF7"/>
    <w:rsid w:val="003D532D"/>
    <w:rsid w:val="003D5F96"/>
    <w:rsid w:val="003D6160"/>
    <w:rsid w:val="003D61DB"/>
    <w:rsid w:val="003D694E"/>
    <w:rsid w:val="003D6AD3"/>
    <w:rsid w:val="003D6D83"/>
    <w:rsid w:val="003D73B7"/>
    <w:rsid w:val="003D7A8B"/>
    <w:rsid w:val="003E0067"/>
    <w:rsid w:val="003E01AA"/>
    <w:rsid w:val="003E07A7"/>
    <w:rsid w:val="003E094F"/>
    <w:rsid w:val="003E0CFC"/>
    <w:rsid w:val="003E0D84"/>
    <w:rsid w:val="003E1024"/>
    <w:rsid w:val="003E152D"/>
    <w:rsid w:val="003E1AE3"/>
    <w:rsid w:val="003E229E"/>
    <w:rsid w:val="003E28B1"/>
    <w:rsid w:val="003E28D6"/>
    <w:rsid w:val="003E2F44"/>
    <w:rsid w:val="003E3308"/>
    <w:rsid w:val="003E387F"/>
    <w:rsid w:val="003E390D"/>
    <w:rsid w:val="003E41C1"/>
    <w:rsid w:val="003E4420"/>
    <w:rsid w:val="003E4512"/>
    <w:rsid w:val="003E48A5"/>
    <w:rsid w:val="003E4986"/>
    <w:rsid w:val="003E4A52"/>
    <w:rsid w:val="003E4FF3"/>
    <w:rsid w:val="003E51FF"/>
    <w:rsid w:val="003E5822"/>
    <w:rsid w:val="003E5A24"/>
    <w:rsid w:val="003E5C90"/>
    <w:rsid w:val="003E622D"/>
    <w:rsid w:val="003E6318"/>
    <w:rsid w:val="003E685B"/>
    <w:rsid w:val="003E6B8A"/>
    <w:rsid w:val="003E746D"/>
    <w:rsid w:val="003E7969"/>
    <w:rsid w:val="003F0616"/>
    <w:rsid w:val="003F0BBB"/>
    <w:rsid w:val="003F111F"/>
    <w:rsid w:val="003F12E9"/>
    <w:rsid w:val="003F1548"/>
    <w:rsid w:val="003F1867"/>
    <w:rsid w:val="003F1AA4"/>
    <w:rsid w:val="003F1E56"/>
    <w:rsid w:val="003F23AF"/>
    <w:rsid w:val="003F2498"/>
    <w:rsid w:val="003F2652"/>
    <w:rsid w:val="003F2660"/>
    <w:rsid w:val="003F26D0"/>
    <w:rsid w:val="003F2991"/>
    <w:rsid w:val="003F2A4D"/>
    <w:rsid w:val="003F2C0B"/>
    <w:rsid w:val="003F3547"/>
    <w:rsid w:val="003F36ED"/>
    <w:rsid w:val="003F3DF2"/>
    <w:rsid w:val="003F3E5D"/>
    <w:rsid w:val="003F3E63"/>
    <w:rsid w:val="003F401E"/>
    <w:rsid w:val="003F4086"/>
    <w:rsid w:val="003F41AF"/>
    <w:rsid w:val="003F510D"/>
    <w:rsid w:val="003F5BA8"/>
    <w:rsid w:val="003F5BB4"/>
    <w:rsid w:val="003F5FCC"/>
    <w:rsid w:val="003F6073"/>
    <w:rsid w:val="003F66CD"/>
    <w:rsid w:val="003F6822"/>
    <w:rsid w:val="003F69DA"/>
    <w:rsid w:val="003F6EBF"/>
    <w:rsid w:val="003F77F4"/>
    <w:rsid w:val="003F7814"/>
    <w:rsid w:val="003F7B82"/>
    <w:rsid w:val="003F7DEF"/>
    <w:rsid w:val="004009B9"/>
    <w:rsid w:val="00400C59"/>
    <w:rsid w:val="004011CD"/>
    <w:rsid w:val="004013F5"/>
    <w:rsid w:val="00401A81"/>
    <w:rsid w:val="00401C26"/>
    <w:rsid w:val="00401D5C"/>
    <w:rsid w:val="004023CC"/>
    <w:rsid w:val="00403140"/>
    <w:rsid w:val="004032E6"/>
    <w:rsid w:val="00403401"/>
    <w:rsid w:val="004035E3"/>
    <w:rsid w:val="00403C82"/>
    <w:rsid w:val="0040409E"/>
    <w:rsid w:val="004044BA"/>
    <w:rsid w:val="00404630"/>
    <w:rsid w:val="00404769"/>
    <w:rsid w:val="00404780"/>
    <w:rsid w:val="004048E4"/>
    <w:rsid w:val="00404A06"/>
    <w:rsid w:val="00404AAB"/>
    <w:rsid w:val="00404D37"/>
    <w:rsid w:val="004055D4"/>
    <w:rsid w:val="00405A08"/>
    <w:rsid w:val="00405D7B"/>
    <w:rsid w:val="00405F7D"/>
    <w:rsid w:val="00406604"/>
    <w:rsid w:val="004067D7"/>
    <w:rsid w:val="004067DF"/>
    <w:rsid w:val="00406D9E"/>
    <w:rsid w:val="004070E7"/>
    <w:rsid w:val="00410315"/>
    <w:rsid w:val="0041056C"/>
    <w:rsid w:val="004105E6"/>
    <w:rsid w:val="00410664"/>
    <w:rsid w:val="00410833"/>
    <w:rsid w:val="00410B5C"/>
    <w:rsid w:val="00410B75"/>
    <w:rsid w:val="0041171E"/>
    <w:rsid w:val="00411848"/>
    <w:rsid w:val="00411B83"/>
    <w:rsid w:val="00412311"/>
    <w:rsid w:val="00412675"/>
    <w:rsid w:val="0041293E"/>
    <w:rsid w:val="004129FB"/>
    <w:rsid w:val="00412D4E"/>
    <w:rsid w:val="004134C4"/>
    <w:rsid w:val="0041351B"/>
    <w:rsid w:val="00413799"/>
    <w:rsid w:val="0041384A"/>
    <w:rsid w:val="00413A00"/>
    <w:rsid w:val="00413B14"/>
    <w:rsid w:val="00413DAB"/>
    <w:rsid w:val="00413E22"/>
    <w:rsid w:val="004143BE"/>
    <w:rsid w:val="004146C4"/>
    <w:rsid w:val="004147E9"/>
    <w:rsid w:val="00414F66"/>
    <w:rsid w:val="004153E3"/>
    <w:rsid w:val="0041559B"/>
    <w:rsid w:val="00415C08"/>
    <w:rsid w:val="00415ECD"/>
    <w:rsid w:val="0041610B"/>
    <w:rsid w:val="004161B7"/>
    <w:rsid w:val="00416420"/>
    <w:rsid w:val="00416455"/>
    <w:rsid w:val="00416715"/>
    <w:rsid w:val="00416773"/>
    <w:rsid w:val="00416AF1"/>
    <w:rsid w:val="00416AFC"/>
    <w:rsid w:val="00416FB7"/>
    <w:rsid w:val="00416FDC"/>
    <w:rsid w:val="00417154"/>
    <w:rsid w:val="004177B6"/>
    <w:rsid w:val="0041781D"/>
    <w:rsid w:val="00417D42"/>
    <w:rsid w:val="00417DBA"/>
    <w:rsid w:val="00417DF2"/>
    <w:rsid w:val="004203E7"/>
    <w:rsid w:val="0042052C"/>
    <w:rsid w:val="004207CB"/>
    <w:rsid w:val="004209D0"/>
    <w:rsid w:val="00420A4D"/>
    <w:rsid w:val="00420B1B"/>
    <w:rsid w:val="00420E74"/>
    <w:rsid w:val="00421827"/>
    <w:rsid w:val="004222C6"/>
    <w:rsid w:val="004226B4"/>
    <w:rsid w:val="00422A9A"/>
    <w:rsid w:val="00423147"/>
    <w:rsid w:val="004231CB"/>
    <w:rsid w:val="004233A5"/>
    <w:rsid w:val="004233EA"/>
    <w:rsid w:val="0042355E"/>
    <w:rsid w:val="00423C5D"/>
    <w:rsid w:val="00423DF1"/>
    <w:rsid w:val="0042402F"/>
    <w:rsid w:val="004246ED"/>
    <w:rsid w:val="00424DAB"/>
    <w:rsid w:val="00425149"/>
    <w:rsid w:val="004255DE"/>
    <w:rsid w:val="00425790"/>
    <w:rsid w:val="004259FA"/>
    <w:rsid w:val="00425BDA"/>
    <w:rsid w:val="00425D6A"/>
    <w:rsid w:val="004260C2"/>
    <w:rsid w:val="00426203"/>
    <w:rsid w:val="004263CD"/>
    <w:rsid w:val="0042663C"/>
    <w:rsid w:val="00426EA3"/>
    <w:rsid w:val="00426EDD"/>
    <w:rsid w:val="00426F20"/>
    <w:rsid w:val="0042707A"/>
    <w:rsid w:val="004271DB"/>
    <w:rsid w:val="0042744D"/>
    <w:rsid w:val="00427740"/>
    <w:rsid w:val="004278F0"/>
    <w:rsid w:val="00427A10"/>
    <w:rsid w:val="00427AB5"/>
    <w:rsid w:val="00427EAE"/>
    <w:rsid w:val="004300EE"/>
    <w:rsid w:val="004303BF"/>
    <w:rsid w:val="00430761"/>
    <w:rsid w:val="00431177"/>
    <w:rsid w:val="004315EE"/>
    <w:rsid w:val="004318B7"/>
    <w:rsid w:val="00431C0F"/>
    <w:rsid w:val="0043278A"/>
    <w:rsid w:val="004327F1"/>
    <w:rsid w:val="00432C23"/>
    <w:rsid w:val="0043323A"/>
    <w:rsid w:val="0043382E"/>
    <w:rsid w:val="00433A41"/>
    <w:rsid w:val="00433BE5"/>
    <w:rsid w:val="00434236"/>
    <w:rsid w:val="00434690"/>
    <w:rsid w:val="00434761"/>
    <w:rsid w:val="00434987"/>
    <w:rsid w:val="00434BB7"/>
    <w:rsid w:val="00434C22"/>
    <w:rsid w:val="00434FC7"/>
    <w:rsid w:val="00435AB1"/>
    <w:rsid w:val="00435C5A"/>
    <w:rsid w:val="00436165"/>
    <w:rsid w:val="004363EA"/>
    <w:rsid w:val="00436437"/>
    <w:rsid w:val="0043668B"/>
    <w:rsid w:val="00436773"/>
    <w:rsid w:val="0043678C"/>
    <w:rsid w:val="0043683F"/>
    <w:rsid w:val="004368A1"/>
    <w:rsid w:val="00436AB1"/>
    <w:rsid w:val="00436E82"/>
    <w:rsid w:val="00436F89"/>
    <w:rsid w:val="00437061"/>
    <w:rsid w:val="00437135"/>
    <w:rsid w:val="0043782C"/>
    <w:rsid w:val="004378B5"/>
    <w:rsid w:val="00437B61"/>
    <w:rsid w:val="00437C22"/>
    <w:rsid w:val="00437D07"/>
    <w:rsid w:val="00437D72"/>
    <w:rsid w:val="00437E23"/>
    <w:rsid w:val="00437F90"/>
    <w:rsid w:val="004402D9"/>
    <w:rsid w:val="0044089C"/>
    <w:rsid w:val="00440904"/>
    <w:rsid w:val="0044094A"/>
    <w:rsid w:val="004409EF"/>
    <w:rsid w:val="00440A15"/>
    <w:rsid w:val="00440C19"/>
    <w:rsid w:val="00441B56"/>
    <w:rsid w:val="0044223E"/>
    <w:rsid w:val="00442314"/>
    <w:rsid w:val="00442CD2"/>
    <w:rsid w:val="00443315"/>
    <w:rsid w:val="00443331"/>
    <w:rsid w:val="00443586"/>
    <w:rsid w:val="004437E4"/>
    <w:rsid w:val="00443867"/>
    <w:rsid w:val="00444B4A"/>
    <w:rsid w:val="00444CDD"/>
    <w:rsid w:val="00444E73"/>
    <w:rsid w:val="004455AB"/>
    <w:rsid w:val="00445EA6"/>
    <w:rsid w:val="0044602B"/>
    <w:rsid w:val="00446338"/>
    <w:rsid w:val="0044669A"/>
    <w:rsid w:val="00446C6A"/>
    <w:rsid w:val="00447782"/>
    <w:rsid w:val="00447906"/>
    <w:rsid w:val="00447E68"/>
    <w:rsid w:val="00450499"/>
    <w:rsid w:val="00450A39"/>
    <w:rsid w:val="00450E7B"/>
    <w:rsid w:val="0045130D"/>
    <w:rsid w:val="0045131A"/>
    <w:rsid w:val="00451407"/>
    <w:rsid w:val="00451467"/>
    <w:rsid w:val="0045181C"/>
    <w:rsid w:val="00451877"/>
    <w:rsid w:val="00451C6A"/>
    <w:rsid w:val="0045209F"/>
    <w:rsid w:val="0045210B"/>
    <w:rsid w:val="00452319"/>
    <w:rsid w:val="004523AB"/>
    <w:rsid w:val="0045245F"/>
    <w:rsid w:val="004525BC"/>
    <w:rsid w:val="004526C9"/>
    <w:rsid w:val="00452B29"/>
    <w:rsid w:val="00452BD8"/>
    <w:rsid w:val="00452CE8"/>
    <w:rsid w:val="004536A0"/>
    <w:rsid w:val="00453AEE"/>
    <w:rsid w:val="00453BA4"/>
    <w:rsid w:val="00453C21"/>
    <w:rsid w:val="00453D06"/>
    <w:rsid w:val="00454390"/>
    <w:rsid w:val="00454F64"/>
    <w:rsid w:val="0045526B"/>
    <w:rsid w:val="00455310"/>
    <w:rsid w:val="004557C6"/>
    <w:rsid w:val="00455876"/>
    <w:rsid w:val="00455A4D"/>
    <w:rsid w:val="00455D24"/>
    <w:rsid w:val="00456213"/>
    <w:rsid w:val="004562F0"/>
    <w:rsid w:val="00456434"/>
    <w:rsid w:val="00456B15"/>
    <w:rsid w:val="00456B2C"/>
    <w:rsid w:val="00456DAC"/>
    <w:rsid w:val="00456F86"/>
    <w:rsid w:val="004570FB"/>
    <w:rsid w:val="0045720D"/>
    <w:rsid w:val="004575B4"/>
    <w:rsid w:val="004577F6"/>
    <w:rsid w:val="00457929"/>
    <w:rsid w:val="0046039D"/>
    <w:rsid w:val="00460720"/>
    <w:rsid w:val="0046113A"/>
    <w:rsid w:val="0046121D"/>
    <w:rsid w:val="00461A56"/>
    <w:rsid w:val="00461DEF"/>
    <w:rsid w:val="0046267E"/>
    <w:rsid w:val="0046285B"/>
    <w:rsid w:val="004628B2"/>
    <w:rsid w:val="004628F6"/>
    <w:rsid w:val="00462BB8"/>
    <w:rsid w:val="00463242"/>
    <w:rsid w:val="00463694"/>
    <w:rsid w:val="004637A9"/>
    <w:rsid w:val="00463955"/>
    <w:rsid w:val="0046397A"/>
    <w:rsid w:val="00463AB8"/>
    <w:rsid w:val="00463D60"/>
    <w:rsid w:val="004640E2"/>
    <w:rsid w:val="004646EC"/>
    <w:rsid w:val="0046478A"/>
    <w:rsid w:val="00464844"/>
    <w:rsid w:val="004649AC"/>
    <w:rsid w:val="004649BC"/>
    <w:rsid w:val="00464F2B"/>
    <w:rsid w:val="00465640"/>
    <w:rsid w:val="00465AB9"/>
    <w:rsid w:val="004664B3"/>
    <w:rsid w:val="00466559"/>
    <w:rsid w:val="00466B8B"/>
    <w:rsid w:val="00466BA4"/>
    <w:rsid w:val="00466DCA"/>
    <w:rsid w:val="004673E6"/>
    <w:rsid w:val="00467686"/>
    <w:rsid w:val="0046771D"/>
    <w:rsid w:val="00467830"/>
    <w:rsid w:val="00467841"/>
    <w:rsid w:val="00467CED"/>
    <w:rsid w:val="004703C6"/>
    <w:rsid w:val="004703DA"/>
    <w:rsid w:val="004706F9"/>
    <w:rsid w:val="004707AE"/>
    <w:rsid w:val="004709EA"/>
    <w:rsid w:val="00471038"/>
    <w:rsid w:val="004714C0"/>
    <w:rsid w:val="004715A8"/>
    <w:rsid w:val="0047162B"/>
    <w:rsid w:val="00471729"/>
    <w:rsid w:val="004718A7"/>
    <w:rsid w:val="00471983"/>
    <w:rsid w:val="0047264C"/>
    <w:rsid w:val="0047276B"/>
    <w:rsid w:val="00472881"/>
    <w:rsid w:val="004728D3"/>
    <w:rsid w:val="00472C4F"/>
    <w:rsid w:val="0047342D"/>
    <w:rsid w:val="00473A44"/>
    <w:rsid w:val="00473F38"/>
    <w:rsid w:val="0047433C"/>
    <w:rsid w:val="00474AC5"/>
    <w:rsid w:val="00474C5F"/>
    <w:rsid w:val="00474F8C"/>
    <w:rsid w:val="004752C6"/>
    <w:rsid w:val="004753F6"/>
    <w:rsid w:val="004755A3"/>
    <w:rsid w:val="004757E2"/>
    <w:rsid w:val="00475828"/>
    <w:rsid w:val="00475BA6"/>
    <w:rsid w:val="00475E40"/>
    <w:rsid w:val="00475FEF"/>
    <w:rsid w:val="0047614B"/>
    <w:rsid w:val="004768BB"/>
    <w:rsid w:val="004768D9"/>
    <w:rsid w:val="00476F43"/>
    <w:rsid w:val="00476FAF"/>
    <w:rsid w:val="004770E9"/>
    <w:rsid w:val="00477D15"/>
    <w:rsid w:val="00477D9C"/>
    <w:rsid w:val="00477F31"/>
    <w:rsid w:val="004800A5"/>
    <w:rsid w:val="004800AF"/>
    <w:rsid w:val="004801BE"/>
    <w:rsid w:val="00480336"/>
    <w:rsid w:val="004804E7"/>
    <w:rsid w:val="004806BF"/>
    <w:rsid w:val="00480A4A"/>
    <w:rsid w:val="00480A66"/>
    <w:rsid w:val="00480B40"/>
    <w:rsid w:val="0048179C"/>
    <w:rsid w:val="00481BA5"/>
    <w:rsid w:val="00481EB4"/>
    <w:rsid w:val="00482053"/>
    <w:rsid w:val="00482485"/>
    <w:rsid w:val="00482CA7"/>
    <w:rsid w:val="00482CF4"/>
    <w:rsid w:val="00482F4B"/>
    <w:rsid w:val="004830A7"/>
    <w:rsid w:val="004832E2"/>
    <w:rsid w:val="004834DB"/>
    <w:rsid w:val="0048371E"/>
    <w:rsid w:val="00483816"/>
    <w:rsid w:val="004838AF"/>
    <w:rsid w:val="00483C42"/>
    <w:rsid w:val="00483F1E"/>
    <w:rsid w:val="00484151"/>
    <w:rsid w:val="004844BC"/>
    <w:rsid w:val="00484696"/>
    <w:rsid w:val="00484724"/>
    <w:rsid w:val="00484B24"/>
    <w:rsid w:val="00485285"/>
    <w:rsid w:val="004858A7"/>
    <w:rsid w:val="00485A58"/>
    <w:rsid w:val="00485AFF"/>
    <w:rsid w:val="00485BF2"/>
    <w:rsid w:val="00485DCB"/>
    <w:rsid w:val="00485F9A"/>
    <w:rsid w:val="00486486"/>
    <w:rsid w:val="004866C2"/>
    <w:rsid w:val="00486871"/>
    <w:rsid w:val="004868F6"/>
    <w:rsid w:val="00486913"/>
    <w:rsid w:val="00486B4E"/>
    <w:rsid w:val="00486E56"/>
    <w:rsid w:val="00486F91"/>
    <w:rsid w:val="0048717D"/>
    <w:rsid w:val="00487388"/>
    <w:rsid w:val="00487678"/>
    <w:rsid w:val="004877DA"/>
    <w:rsid w:val="004878D1"/>
    <w:rsid w:val="004879DA"/>
    <w:rsid w:val="00487EAB"/>
    <w:rsid w:val="0049033B"/>
    <w:rsid w:val="004906C7"/>
    <w:rsid w:val="0049080D"/>
    <w:rsid w:val="00490B90"/>
    <w:rsid w:val="00490F01"/>
    <w:rsid w:val="00490F45"/>
    <w:rsid w:val="00491213"/>
    <w:rsid w:val="0049152F"/>
    <w:rsid w:val="00491669"/>
    <w:rsid w:val="004917DE"/>
    <w:rsid w:val="00491917"/>
    <w:rsid w:val="00492022"/>
    <w:rsid w:val="0049207F"/>
    <w:rsid w:val="00492082"/>
    <w:rsid w:val="004921E7"/>
    <w:rsid w:val="0049235F"/>
    <w:rsid w:val="0049253F"/>
    <w:rsid w:val="00492C05"/>
    <w:rsid w:val="00492CA7"/>
    <w:rsid w:val="00492E4C"/>
    <w:rsid w:val="00492F57"/>
    <w:rsid w:val="004931A9"/>
    <w:rsid w:val="00493633"/>
    <w:rsid w:val="00493ACA"/>
    <w:rsid w:val="0049415B"/>
    <w:rsid w:val="0049438A"/>
    <w:rsid w:val="00494A02"/>
    <w:rsid w:val="00494AB7"/>
    <w:rsid w:val="0049528B"/>
    <w:rsid w:val="0049529F"/>
    <w:rsid w:val="004954A8"/>
    <w:rsid w:val="0049569F"/>
    <w:rsid w:val="00495804"/>
    <w:rsid w:val="00495D11"/>
    <w:rsid w:val="00495F55"/>
    <w:rsid w:val="004962E3"/>
    <w:rsid w:val="00496852"/>
    <w:rsid w:val="00496998"/>
    <w:rsid w:val="00496BAC"/>
    <w:rsid w:val="00496C5E"/>
    <w:rsid w:val="00497104"/>
    <w:rsid w:val="00497305"/>
    <w:rsid w:val="00497340"/>
    <w:rsid w:val="0049768C"/>
    <w:rsid w:val="00497F24"/>
    <w:rsid w:val="004A0211"/>
    <w:rsid w:val="004A0332"/>
    <w:rsid w:val="004A03D0"/>
    <w:rsid w:val="004A07F5"/>
    <w:rsid w:val="004A07FA"/>
    <w:rsid w:val="004A08DD"/>
    <w:rsid w:val="004A0D09"/>
    <w:rsid w:val="004A0F1B"/>
    <w:rsid w:val="004A126F"/>
    <w:rsid w:val="004A1474"/>
    <w:rsid w:val="004A14DC"/>
    <w:rsid w:val="004A16AC"/>
    <w:rsid w:val="004A17EF"/>
    <w:rsid w:val="004A1A0A"/>
    <w:rsid w:val="004A1C2A"/>
    <w:rsid w:val="004A1F25"/>
    <w:rsid w:val="004A207E"/>
    <w:rsid w:val="004A2533"/>
    <w:rsid w:val="004A25D3"/>
    <w:rsid w:val="004A2CFF"/>
    <w:rsid w:val="004A36ED"/>
    <w:rsid w:val="004A37AB"/>
    <w:rsid w:val="004A3B15"/>
    <w:rsid w:val="004A4347"/>
    <w:rsid w:val="004A46C5"/>
    <w:rsid w:val="004A4872"/>
    <w:rsid w:val="004A4C8C"/>
    <w:rsid w:val="004A4E3A"/>
    <w:rsid w:val="004A52B0"/>
    <w:rsid w:val="004A55D5"/>
    <w:rsid w:val="004A5ACE"/>
    <w:rsid w:val="004A5F9C"/>
    <w:rsid w:val="004A5FBE"/>
    <w:rsid w:val="004A632A"/>
    <w:rsid w:val="004A64E1"/>
    <w:rsid w:val="004A6768"/>
    <w:rsid w:val="004A67C2"/>
    <w:rsid w:val="004A6A9F"/>
    <w:rsid w:val="004A6EBB"/>
    <w:rsid w:val="004A6ECB"/>
    <w:rsid w:val="004A6F75"/>
    <w:rsid w:val="004A780E"/>
    <w:rsid w:val="004A7F4F"/>
    <w:rsid w:val="004B0456"/>
    <w:rsid w:val="004B076B"/>
    <w:rsid w:val="004B07A1"/>
    <w:rsid w:val="004B09DA"/>
    <w:rsid w:val="004B1650"/>
    <w:rsid w:val="004B1908"/>
    <w:rsid w:val="004B1D36"/>
    <w:rsid w:val="004B1DE8"/>
    <w:rsid w:val="004B1E16"/>
    <w:rsid w:val="004B1E5A"/>
    <w:rsid w:val="004B20B0"/>
    <w:rsid w:val="004B2126"/>
    <w:rsid w:val="004B2566"/>
    <w:rsid w:val="004B29FC"/>
    <w:rsid w:val="004B2BC1"/>
    <w:rsid w:val="004B2C6E"/>
    <w:rsid w:val="004B2DA5"/>
    <w:rsid w:val="004B33D4"/>
    <w:rsid w:val="004B344D"/>
    <w:rsid w:val="004B3A7B"/>
    <w:rsid w:val="004B3C6B"/>
    <w:rsid w:val="004B3E4C"/>
    <w:rsid w:val="004B3FE3"/>
    <w:rsid w:val="004B4603"/>
    <w:rsid w:val="004B499C"/>
    <w:rsid w:val="004B4E9B"/>
    <w:rsid w:val="004B50E7"/>
    <w:rsid w:val="004B5ACC"/>
    <w:rsid w:val="004B5BC2"/>
    <w:rsid w:val="004B5BD9"/>
    <w:rsid w:val="004B5EB3"/>
    <w:rsid w:val="004B5FE0"/>
    <w:rsid w:val="004B64F8"/>
    <w:rsid w:val="004B67E4"/>
    <w:rsid w:val="004B6893"/>
    <w:rsid w:val="004B6897"/>
    <w:rsid w:val="004B6D90"/>
    <w:rsid w:val="004B6DB7"/>
    <w:rsid w:val="004B6F23"/>
    <w:rsid w:val="004B7344"/>
    <w:rsid w:val="004B7583"/>
    <w:rsid w:val="004B7734"/>
    <w:rsid w:val="004B7B1C"/>
    <w:rsid w:val="004B7B9E"/>
    <w:rsid w:val="004B7CAA"/>
    <w:rsid w:val="004C05AB"/>
    <w:rsid w:val="004C0717"/>
    <w:rsid w:val="004C0A04"/>
    <w:rsid w:val="004C0DE1"/>
    <w:rsid w:val="004C0ECA"/>
    <w:rsid w:val="004C1136"/>
    <w:rsid w:val="004C1280"/>
    <w:rsid w:val="004C1426"/>
    <w:rsid w:val="004C14DB"/>
    <w:rsid w:val="004C15DB"/>
    <w:rsid w:val="004C1AF3"/>
    <w:rsid w:val="004C1B16"/>
    <w:rsid w:val="004C1D73"/>
    <w:rsid w:val="004C1E00"/>
    <w:rsid w:val="004C1E5D"/>
    <w:rsid w:val="004C207D"/>
    <w:rsid w:val="004C2085"/>
    <w:rsid w:val="004C2429"/>
    <w:rsid w:val="004C256D"/>
    <w:rsid w:val="004C259E"/>
    <w:rsid w:val="004C28DD"/>
    <w:rsid w:val="004C29D9"/>
    <w:rsid w:val="004C3A6D"/>
    <w:rsid w:val="004C3CB8"/>
    <w:rsid w:val="004C44CC"/>
    <w:rsid w:val="004C4A53"/>
    <w:rsid w:val="004C4B17"/>
    <w:rsid w:val="004C4EF6"/>
    <w:rsid w:val="004C4FFE"/>
    <w:rsid w:val="004C56A9"/>
    <w:rsid w:val="004C5997"/>
    <w:rsid w:val="004C59B5"/>
    <w:rsid w:val="004C5B4C"/>
    <w:rsid w:val="004C5C98"/>
    <w:rsid w:val="004C6766"/>
    <w:rsid w:val="004C6C0E"/>
    <w:rsid w:val="004C6CBE"/>
    <w:rsid w:val="004C72F9"/>
    <w:rsid w:val="004C7D53"/>
    <w:rsid w:val="004C7FC4"/>
    <w:rsid w:val="004D0087"/>
    <w:rsid w:val="004D0344"/>
    <w:rsid w:val="004D082B"/>
    <w:rsid w:val="004D0D60"/>
    <w:rsid w:val="004D1125"/>
    <w:rsid w:val="004D1701"/>
    <w:rsid w:val="004D18D3"/>
    <w:rsid w:val="004D1A9F"/>
    <w:rsid w:val="004D1C79"/>
    <w:rsid w:val="004D1C8F"/>
    <w:rsid w:val="004D1CFA"/>
    <w:rsid w:val="004D2881"/>
    <w:rsid w:val="004D28BB"/>
    <w:rsid w:val="004D298E"/>
    <w:rsid w:val="004D2DEC"/>
    <w:rsid w:val="004D2FA5"/>
    <w:rsid w:val="004D3377"/>
    <w:rsid w:val="004D3563"/>
    <w:rsid w:val="004D381A"/>
    <w:rsid w:val="004D3E1D"/>
    <w:rsid w:val="004D4057"/>
    <w:rsid w:val="004D549D"/>
    <w:rsid w:val="004D5742"/>
    <w:rsid w:val="004D5AA8"/>
    <w:rsid w:val="004D5E21"/>
    <w:rsid w:val="004D5E52"/>
    <w:rsid w:val="004D5F8C"/>
    <w:rsid w:val="004D6587"/>
    <w:rsid w:val="004D6D5D"/>
    <w:rsid w:val="004D72BB"/>
    <w:rsid w:val="004D7343"/>
    <w:rsid w:val="004D735B"/>
    <w:rsid w:val="004D7560"/>
    <w:rsid w:val="004D7B00"/>
    <w:rsid w:val="004E0170"/>
    <w:rsid w:val="004E01FF"/>
    <w:rsid w:val="004E020C"/>
    <w:rsid w:val="004E029C"/>
    <w:rsid w:val="004E0580"/>
    <w:rsid w:val="004E07FA"/>
    <w:rsid w:val="004E0D32"/>
    <w:rsid w:val="004E13E6"/>
    <w:rsid w:val="004E1A26"/>
    <w:rsid w:val="004E1A9B"/>
    <w:rsid w:val="004E1B47"/>
    <w:rsid w:val="004E1EB0"/>
    <w:rsid w:val="004E217E"/>
    <w:rsid w:val="004E2229"/>
    <w:rsid w:val="004E23AB"/>
    <w:rsid w:val="004E273E"/>
    <w:rsid w:val="004E37F8"/>
    <w:rsid w:val="004E3831"/>
    <w:rsid w:val="004E395C"/>
    <w:rsid w:val="004E3D17"/>
    <w:rsid w:val="004E3F68"/>
    <w:rsid w:val="004E40AC"/>
    <w:rsid w:val="004E5214"/>
    <w:rsid w:val="004E5382"/>
    <w:rsid w:val="004E5384"/>
    <w:rsid w:val="004E5391"/>
    <w:rsid w:val="004E558D"/>
    <w:rsid w:val="004E5BD0"/>
    <w:rsid w:val="004E5E78"/>
    <w:rsid w:val="004E5EB9"/>
    <w:rsid w:val="004E6351"/>
    <w:rsid w:val="004E681F"/>
    <w:rsid w:val="004E6EA7"/>
    <w:rsid w:val="004E6EB0"/>
    <w:rsid w:val="004E6EEC"/>
    <w:rsid w:val="004E7029"/>
    <w:rsid w:val="004E702F"/>
    <w:rsid w:val="004E714A"/>
    <w:rsid w:val="004E739E"/>
    <w:rsid w:val="004E73F7"/>
    <w:rsid w:val="004E7560"/>
    <w:rsid w:val="004E7B30"/>
    <w:rsid w:val="004E7C0E"/>
    <w:rsid w:val="004E7C1D"/>
    <w:rsid w:val="004E7C66"/>
    <w:rsid w:val="004E7EB8"/>
    <w:rsid w:val="004F0370"/>
    <w:rsid w:val="004F06E8"/>
    <w:rsid w:val="004F0B6C"/>
    <w:rsid w:val="004F132F"/>
    <w:rsid w:val="004F13AC"/>
    <w:rsid w:val="004F19B8"/>
    <w:rsid w:val="004F19C3"/>
    <w:rsid w:val="004F1E5B"/>
    <w:rsid w:val="004F22A2"/>
    <w:rsid w:val="004F2631"/>
    <w:rsid w:val="004F2BF8"/>
    <w:rsid w:val="004F2E28"/>
    <w:rsid w:val="004F3643"/>
    <w:rsid w:val="004F36DE"/>
    <w:rsid w:val="004F374C"/>
    <w:rsid w:val="004F3F8C"/>
    <w:rsid w:val="004F40E6"/>
    <w:rsid w:val="004F4243"/>
    <w:rsid w:val="004F4347"/>
    <w:rsid w:val="004F4381"/>
    <w:rsid w:val="004F4444"/>
    <w:rsid w:val="004F4C05"/>
    <w:rsid w:val="004F4C51"/>
    <w:rsid w:val="004F4D24"/>
    <w:rsid w:val="004F4D3B"/>
    <w:rsid w:val="004F534C"/>
    <w:rsid w:val="004F5357"/>
    <w:rsid w:val="004F55A6"/>
    <w:rsid w:val="004F595F"/>
    <w:rsid w:val="004F5B3F"/>
    <w:rsid w:val="004F5C32"/>
    <w:rsid w:val="004F5D01"/>
    <w:rsid w:val="004F5D31"/>
    <w:rsid w:val="004F60EE"/>
    <w:rsid w:val="004F64B6"/>
    <w:rsid w:val="004F683A"/>
    <w:rsid w:val="004F6946"/>
    <w:rsid w:val="004F6A1E"/>
    <w:rsid w:val="004F6C85"/>
    <w:rsid w:val="004F6F7B"/>
    <w:rsid w:val="004F72CA"/>
    <w:rsid w:val="004F76D5"/>
    <w:rsid w:val="004F7761"/>
    <w:rsid w:val="004F77E6"/>
    <w:rsid w:val="004F785C"/>
    <w:rsid w:val="004F79EF"/>
    <w:rsid w:val="004F7BD6"/>
    <w:rsid w:val="004F7E8E"/>
    <w:rsid w:val="00500527"/>
    <w:rsid w:val="005006E6"/>
    <w:rsid w:val="00500905"/>
    <w:rsid w:val="00500B51"/>
    <w:rsid w:val="00500B9F"/>
    <w:rsid w:val="00500C2F"/>
    <w:rsid w:val="00501428"/>
    <w:rsid w:val="0050161A"/>
    <w:rsid w:val="00501777"/>
    <w:rsid w:val="0050198D"/>
    <w:rsid w:val="00501E79"/>
    <w:rsid w:val="005023E8"/>
    <w:rsid w:val="00502722"/>
    <w:rsid w:val="005027E4"/>
    <w:rsid w:val="00502E16"/>
    <w:rsid w:val="00503318"/>
    <w:rsid w:val="00503B5D"/>
    <w:rsid w:val="00503E99"/>
    <w:rsid w:val="00503FE1"/>
    <w:rsid w:val="00503FFF"/>
    <w:rsid w:val="00504613"/>
    <w:rsid w:val="005057F4"/>
    <w:rsid w:val="00505BAB"/>
    <w:rsid w:val="00505D85"/>
    <w:rsid w:val="00505E63"/>
    <w:rsid w:val="005067E2"/>
    <w:rsid w:val="00507361"/>
    <w:rsid w:val="005076E6"/>
    <w:rsid w:val="0051000B"/>
    <w:rsid w:val="005100D5"/>
    <w:rsid w:val="00510225"/>
    <w:rsid w:val="00510E33"/>
    <w:rsid w:val="00511064"/>
    <w:rsid w:val="005110CD"/>
    <w:rsid w:val="00511327"/>
    <w:rsid w:val="005114CA"/>
    <w:rsid w:val="005115DE"/>
    <w:rsid w:val="00511688"/>
    <w:rsid w:val="00511720"/>
    <w:rsid w:val="00511AFC"/>
    <w:rsid w:val="00511E81"/>
    <w:rsid w:val="00512BE5"/>
    <w:rsid w:val="00512E0C"/>
    <w:rsid w:val="0051300B"/>
    <w:rsid w:val="005135EA"/>
    <w:rsid w:val="00513826"/>
    <w:rsid w:val="005139B4"/>
    <w:rsid w:val="00513B6D"/>
    <w:rsid w:val="00513E63"/>
    <w:rsid w:val="00513FE1"/>
    <w:rsid w:val="005142DA"/>
    <w:rsid w:val="00514864"/>
    <w:rsid w:val="00514A6C"/>
    <w:rsid w:val="00514A95"/>
    <w:rsid w:val="00514C38"/>
    <w:rsid w:val="00514DC6"/>
    <w:rsid w:val="00515395"/>
    <w:rsid w:val="00515B44"/>
    <w:rsid w:val="00515B7A"/>
    <w:rsid w:val="00516018"/>
    <w:rsid w:val="0051740D"/>
    <w:rsid w:val="00517591"/>
    <w:rsid w:val="00517D9F"/>
    <w:rsid w:val="00520147"/>
    <w:rsid w:val="0052029D"/>
    <w:rsid w:val="00520997"/>
    <w:rsid w:val="005209A8"/>
    <w:rsid w:val="005209F3"/>
    <w:rsid w:val="00520D70"/>
    <w:rsid w:val="00520E6B"/>
    <w:rsid w:val="005211D2"/>
    <w:rsid w:val="005211D9"/>
    <w:rsid w:val="00521253"/>
    <w:rsid w:val="005219EB"/>
    <w:rsid w:val="00521A13"/>
    <w:rsid w:val="00521A72"/>
    <w:rsid w:val="00521C12"/>
    <w:rsid w:val="00521CC6"/>
    <w:rsid w:val="00521D6F"/>
    <w:rsid w:val="00521E4F"/>
    <w:rsid w:val="00521EA1"/>
    <w:rsid w:val="00522008"/>
    <w:rsid w:val="0052208D"/>
    <w:rsid w:val="005220B1"/>
    <w:rsid w:val="005222B9"/>
    <w:rsid w:val="0052266E"/>
    <w:rsid w:val="00522837"/>
    <w:rsid w:val="00522A5D"/>
    <w:rsid w:val="00522B07"/>
    <w:rsid w:val="005235B3"/>
    <w:rsid w:val="00523809"/>
    <w:rsid w:val="00523A9B"/>
    <w:rsid w:val="00523AEC"/>
    <w:rsid w:val="00523FD8"/>
    <w:rsid w:val="005240A4"/>
    <w:rsid w:val="00524235"/>
    <w:rsid w:val="00524AE4"/>
    <w:rsid w:val="00524CD8"/>
    <w:rsid w:val="00524E76"/>
    <w:rsid w:val="00525065"/>
    <w:rsid w:val="00525108"/>
    <w:rsid w:val="00525327"/>
    <w:rsid w:val="00525B36"/>
    <w:rsid w:val="00525CB5"/>
    <w:rsid w:val="00525CBC"/>
    <w:rsid w:val="00525D22"/>
    <w:rsid w:val="00525F19"/>
    <w:rsid w:val="0052635B"/>
    <w:rsid w:val="0052640B"/>
    <w:rsid w:val="00526515"/>
    <w:rsid w:val="005265E9"/>
    <w:rsid w:val="00526772"/>
    <w:rsid w:val="005273ED"/>
    <w:rsid w:val="0052756E"/>
    <w:rsid w:val="0052785C"/>
    <w:rsid w:val="00527BB4"/>
    <w:rsid w:val="00530454"/>
    <w:rsid w:val="0053052D"/>
    <w:rsid w:val="00530963"/>
    <w:rsid w:val="005309F6"/>
    <w:rsid w:val="00530A4E"/>
    <w:rsid w:val="00530FD1"/>
    <w:rsid w:val="005311C1"/>
    <w:rsid w:val="005314CA"/>
    <w:rsid w:val="0053165C"/>
    <w:rsid w:val="00531AB1"/>
    <w:rsid w:val="00531B18"/>
    <w:rsid w:val="00531B1B"/>
    <w:rsid w:val="00531B4E"/>
    <w:rsid w:val="00531E07"/>
    <w:rsid w:val="005321B1"/>
    <w:rsid w:val="0053231B"/>
    <w:rsid w:val="00532430"/>
    <w:rsid w:val="0053251C"/>
    <w:rsid w:val="00532A71"/>
    <w:rsid w:val="00533409"/>
    <w:rsid w:val="00533498"/>
    <w:rsid w:val="0053363F"/>
    <w:rsid w:val="005337E2"/>
    <w:rsid w:val="00533B02"/>
    <w:rsid w:val="00533F5C"/>
    <w:rsid w:val="00534325"/>
    <w:rsid w:val="00534491"/>
    <w:rsid w:val="00534825"/>
    <w:rsid w:val="0053487C"/>
    <w:rsid w:val="00534D1E"/>
    <w:rsid w:val="005353A1"/>
    <w:rsid w:val="005357B1"/>
    <w:rsid w:val="00535D0D"/>
    <w:rsid w:val="00535ED7"/>
    <w:rsid w:val="00536350"/>
    <w:rsid w:val="00536A12"/>
    <w:rsid w:val="00536CC4"/>
    <w:rsid w:val="00536D07"/>
    <w:rsid w:val="00536DFB"/>
    <w:rsid w:val="005370CD"/>
    <w:rsid w:val="00537108"/>
    <w:rsid w:val="005371FF"/>
    <w:rsid w:val="0053725C"/>
    <w:rsid w:val="005375FA"/>
    <w:rsid w:val="0053767A"/>
    <w:rsid w:val="0053770D"/>
    <w:rsid w:val="00537C0D"/>
    <w:rsid w:val="00537CAB"/>
    <w:rsid w:val="00537E2B"/>
    <w:rsid w:val="00537F34"/>
    <w:rsid w:val="005402B1"/>
    <w:rsid w:val="00540332"/>
    <w:rsid w:val="005406B8"/>
    <w:rsid w:val="00540981"/>
    <w:rsid w:val="00540C2B"/>
    <w:rsid w:val="00540CA4"/>
    <w:rsid w:val="00540D62"/>
    <w:rsid w:val="005411EC"/>
    <w:rsid w:val="00541677"/>
    <w:rsid w:val="005416F3"/>
    <w:rsid w:val="00541780"/>
    <w:rsid w:val="005417DA"/>
    <w:rsid w:val="0054245C"/>
    <w:rsid w:val="00542F11"/>
    <w:rsid w:val="0054341B"/>
    <w:rsid w:val="0054345C"/>
    <w:rsid w:val="00543496"/>
    <w:rsid w:val="00543699"/>
    <w:rsid w:val="005441E7"/>
    <w:rsid w:val="0054452C"/>
    <w:rsid w:val="00544588"/>
    <w:rsid w:val="0054491C"/>
    <w:rsid w:val="00544D85"/>
    <w:rsid w:val="0054505F"/>
    <w:rsid w:val="00545163"/>
    <w:rsid w:val="005455B0"/>
    <w:rsid w:val="005456D3"/>
    <w:rsid w:val="00545A66"/>
    <w:rsid w:val="00545B3A"/>
    <w:rsid w:val="00545C69"/>
    <w:rsid w:val="00545DE1"/>
    <w:rsid w:val="00546105"/>
    <w:rsid w:val="005464AF"/>
    <w:rsid w:val="00546892"/>
    <w:rsid w:val="00546A8C"/>
    <w:rsid w:val="00546B3B"/>
    <w:rsid w:val="00546D03"/>
    <w:rsid w:val="00546ED1"/>
    <w:rsid w:val="0054735C"/>
    <w:rsid w:val="00547423"/>
    <w:rsid w:val="00547736"/>
    <w:rsid w:val="00547AFE"/>
    <w:rsid w:val="00547E30"/>
    <w:rsid w:val="005502C1"/>
    <w:rsid w:val="00550312"/>
    <w:rsid w:val="005507A8"/>
    <w:rsid w:val="00550D37"/>
    <w:rsid w:val="00550F55"/>
    <w:rsid w:val="00550FEA"/>
    <w:rsid w:val="0055152A"/>
    <w:rsid w:val="00551AF7"/>
    <w:rsid w:val="00552905"/>
    <w:rsid w:val="00552A73"/>
    <w:rsid w:val="00552F76"/>
    <w:rsid w:val="00553046"/>
    <w:rsid w:val="00553113"/>
    <w:rsid w:val="00553805"/>
    <w:rsid w:val="00553807"/>
    <w:rsid w:val="00553FA4"/>
    <w:rsid w:val="005544C2"/>
    <w:rsid w:val="00554BE8"/>
    <w:rsid w:val="00554F58"/>
    <w:rsid w:val="005554E4"/>
    <w:rsid w:val="00555F93"/>
    <w:rsid w:val="00555FED"/>
    <w:rsid w:val="005560A1"/>
    <w:rsid w:val="005567EA"/>
    <w:rsid w:val="00556907"/>
    <w:rsid w:val="00556974"/>
    <w:rsid w:val="00556EF1"/>
    <w:rsid w:val="00557012"/>
    <w:rsid w:val="005579B5"/>
    <w:rsid w:val="005579F2"/>
    <w:rsid w:val="00557DA5"/>
    <w:rsid w:val="00557DED"/>
    <w:rsid w:val="0056031F"/>
    <w:rsid w:val="005604B8"/>
    <w:rsid w:val="0056064E"/>
    <w:rsid w:val="005606C0"/>
    <w:rsid w:val="00560CF5"/>
    <w:rsid w:val="00560F7C"/>
    <w:rsid w:val="0056137F"/>
    <w:rsid w:val="005614BE"/>
    <w:rsid w:val="00561CA1"/>
    <w:rsid w:val="00561EAE"/>
    <w:rsid w:val="005621B7"/>
    <w:rsid w:val="005624B1"/>
    <w:rsid w:val="00562501"/>
    <w:rsid w:val="00562AA1"/>
    <w:rsid w:val="00563058"/>
    <w:rsid w:val="005633E1"/>
    <w:rsid w:val="00563955"/>
    <w:rsid w:val="00563A8F"/>
    <w:rsid w:val="00563D92"/>
    <w:rsid w:val="00564237"/>
    <w:rsid w:val="00564412"/>
    <w:rsid w:val="00564415"/>
    <w:rsid w:val="00564622"/>
    <w:rsid w:val="005646A4"/>
    <w:rsid w:val="00564876"/>
    <w:rsid w:val="00564953"/>
    <w:rsid w:val="00564CF2"/>
    <w:rsid w:val="00564D80"/>
    <w:rsid w:val="005650D6"/>
    <w:rsid w:val="005656A0"/>
    <w:rsid w:val="0056581B"/>
    <w:rsid w:val="005658DF"/>
    <w:rsid w:val="00565DA2"/>
    <w:rsid w:val="0056609E"/>
    <w:rsid w:val="00566331"/>
    <w:rsid w:val="00566465"/>
    <w:rsid w:val="00566F6B"/>
    <w:rsid w:val="00567002"/>
    <w:rsid w:val="00567605"/>
    <w:rsid w:val="005676B2"/>
    <w:rsid w:val="0056784C"/>
    <w:rsid w:val="00567B3E"/>
    <w:rsid w:val="0057008F"/>
    <w:rsid w:val="00570407"/>
    <w:rsid w:val="005706C3"/>
    <w:rsid w:val="005708CC"/>
    <w:rsid w:val="00570D2C"/>
    <w:rsid w:val="00571306"/>
    <w:rsid w:val="00571656"/>
    <w:rsid w:val="00571A95"/>
    <w:rsid w:val="00571C95"/>
    <w:rsid w:val="00571F0E"/>
    <w:rsid w:val="00572036"/>
    <w:rsid w:val="005725D4"/>
    <w:rsid w:val="005729D2"/>
    <w:rsid w:val="00572A91"/>
    <w:rsid w:val="00573242"/>
    <w:rsid w:val="005734E0"/>
    <w:rsid w:val="00573ADC"/>
    <w:rsid w:val="00574045"/>
    <w:rsid w:val="00574157"/>
    <w:rsid w:val="005742BD"/>
    <w:rsid w:val="005743A9"/>
    <w:rsid w:val="005744D1"/>
    <w:rsid w:val="005747B6"/>
    <w:rsid w:val="00574C18"/>
    <w:rsid w:val="00574C45"/>
    <w:rsid w:val="00574E41"/>
    <w:rsid w:val="00574E50"/>
    <w:rsid w:val="00574F30"/>
    <w:rsid w:val="0057520E"/>
    <w:rsid w:val="005753B4"/>
    <w:rsid w:val="0057563D"/>
    <w:rsid w:val="00575998"/>
    <w:rsid w:val="005762A5"/>
    <w:rsid w:val="00576A7A"/>
    <w:rsid w:val="00576F5D"/>
    <w:rsid w:val="00576F7F"/>
    <w:rsid w:val="00577028"/>
    <w:rsid w:val="00577214"/>
    <w:rsid w:val="0057741A"/>
    <w:rsid w:val="0057775F"/>
    <w:rsid w:val="0057787E"/>
    <w:rsid w:val="005779D7"/>
    <w:rsid w:val="00577A46"/>
    <w:rsid w:val="00577AA5"/>
    <w:rsid w:val="00577DE9"/>
    <w:rsid w:val="0058016C"/>
    <w:rsid w:val="00580238"/>
    <w:rsid w:val="005803FB"/>
    <w:rsid w:val="00580649"/>
    <w:rsid w:val="00580BFF"/>
    <w:rsid w:val="00580CB8"/>
    <w:rsid w:val="00580D3B"/>
    <w:rsid w:val="00581106"/>
    <w:rsid w:val="00581A7D"/>
    <w:rsid w:val="00581B12"/>
    <w:rsid w:val="00581B1F"/>
    <w:rsid w:val="00581B31"/>
    <w:rsid w:val="00581C16"/>
    <w:rsid w:val="00581CE1"/>
    <w:rsid w:val="00581F0D"/>
    <w:rsid w:val="005821E4"/>
    <w:rsid w:val="00582357"/>
    <w:rsid w:val="00582E29"/>
    <w:rsid w:val="00582FA8"/>
    <w:rsid w:val="00583659"/>
    <w:rsid w:val="0058379B"/>
    <w:rsid w:val="00584121"/>
    <w:rsid w:val="005843C9"/>
    <w:rsid w:val="00584799"/>
    <w:rsid w:val="00584823"/>
    <w:rsid w:val="00584A9A"/>
    <w:rsid w:val="00584D88"/>
    <w:rsid w:val="0058519B"/>
    <w:rsid w:val="0058523B"/>
    <w:rsid w:val="00585687"/>
    <w:rsid w:val="00585CDD"/>
    <w:rsid w:val="00586655"/>
    <w:rsid w:val="005867B7"/>
    <w:rsid w:val="00586CF8"/>
    <w:rsid w:val="005873CD"/>
    <w:rsid w:val="0058767D"/>
    <w:rsid w:val="005876C2"/>
    <w:rsid w:val="0058781E"/>
    <w:rsid w:val="0059017F"/>
    <w:rsid w:val="00590DE5"/>
    <w:rsid w:val="005912FF"/>
    <w:rsid w:val="005917B6"/>
    <w:rsid w:val="00591A50"/>
    <w:rsid w:val="00592D9C"/>
    <w:rsid w:val="0059307D"/>
    <w:rsid w:val="00593248"/>
    <w:rsid w:val="00593421"/>
    <w:rsid w:val="0059347B"/>
    <w:rsid w:val="005936B9"/>
    <w:rsid w:val="00593756"/>
    <w:rsid w:val="0059391B"/>
    <w:rsid w:val="00593B02"/>
    <w:rsid w:val="0059400C"/>
    <w:rsid w:val="005952E9"/>
    <w:rsid w:val="005964C4"/>
    <w:rsid w:val="00596514"/>
    <w:rsid w:val="00596619"/>
    <w:rsid w:val="005966CA"/>
    <w:rsid w:val="0059679F"/>
    <w:rsid w:val="00596886"/>
    <w:rsid w:val="00596A49"/>
    <w:rsid w:val="00596D87"/>
    <w:rsid w:val="00596EC8"/>
    <w:rsid w:val="00596EDF"/>
    <w:rsid w:val="0059730B"/>
    <w:rsid w:val="00597378"/>
    <w:rsid w:val="005A0029"/>
    <w:rsid w:val="005A08F1"/>
    <w:rsid w:val="005A0A6B"/>
    <w:rsid w:val="005A0D09"/>
    <w:rsid w:val="005A0E79"/>
    <w:rsid w:val="005A1870"/>
    <w:rsid w:val="005A1E6B"/>
    <w:rsid w:val="005A2172"/>
    <w:rsid w:val="005A2279"/>
    <w:rsid w:val="005A3565"/>
    <w:rsid w:val="005A38F9"/>
    <w:rsid w:val="005A3F6C"/>
    <w:rsid w:val="005A3F7A"/>
    <w:rsid w:val="005A4040"/>
    <w:rsid w:val="005A4AA6"/>
    <w:rsid w:val="005A4F52"/>
    <w:rsid w:val="005A5104"/>
    <w:rsid w:val="005A513D"/>
    <w:rsid w:val="005A5939"/>
    <w:rsid w:val="005A598F"/>
    <w:rsid w:val="005A5B04"/>
    <w:rsid w:val="005A5C5C"/>
    <w:rsid w:val="005A5DC2"/>
    <w:rsid w:val="005A6617"/>
    <w:rsid w:val="005A6841"/>
    <w:rsid w:val="005A6E2A"/>
    <w:rsid w:val="005A6EC1"/>
    <w:rsid w:val="005A71D6"/>
    <w:rsid w:val="005A77B7"/>
    <w:rsid w:val="005A7AC7"/>
    <w:rsid w:val="005A7B08"/>
    <w:rsid w:val="005B02E1"/>
    <w:rsid w:val="005B030C"/>
    <w:rsid w:val="005B0AD1"/>
    <w:rsid w:val="005B12F4"/>
    <w:rsid w:val="005B13E6"/>
    <w:rsid w:val="005B1670"/>
    <w:rsid w:val="005B16C0"/>
    <w:rsid w:val="005B16F2"/>
    <w:rsid w:val="005B194D"/>
    <w:rsid w:val="005B1A44"/>
    <w:rsid w:val="005B1AE3"/>
    <w:rsid w:val="005B1B19"/>
    <w:rsid w:val="005B1FC8"/>
    <w:rsid w:val="005B2A9E"/>
    <w:rsid w:val="005B2F54"/>
    <w:rsid w:val="005B2FDB"/>
    <w:rsid w:val="005B31F9"/>
    <w:rsid w:val="005B32F1"/>
    <w:rsid w:val="005B37A7"/>
    <w:rsid w:val="005B37D2"/>
    <w:rsid w:val="005B38F7"/>
    <w:rsid w:val="005B3B35"/>
    <w:rsid w:val="005B419A"/>
    <w:rsid w:val="005B431D"/>
    <w:rsid w:val="005B44FC"/>
    <w:rsid w:val="005B49A2"/>
    <w:rsid w:val="005B4D31"/>
    <w:rsid w:val="005B4E8E"/>
    <w:rsid w:val="005B574A"/>
    <w:rsid w:val="005B5B12"/>
    <w:rsid w:val="005B5F5E"/>
    <w:rsid w:val="005B685C"/>
    <w:rsid w:val="005B689F"/>
    <w:rsid w:val="005B68EE"/>
    <w:rsid w:val="005B6C34"/>
    <w:rsid w:val="005B6FBF"/>
    <w:rsid w:val="005B73AC"/>
    <w:rsid w:val="005B75DC"/>
    <w:rsid w:val="005B7651"/>
    <w:rsid w:val="005B782B"/>
    <w:rsid w:val="005B789E"/>
    <w:rsid w:val="005B797C"/>
    <w:rsid w:val="005B7ACE"/>
    <w:rsid w:val="005B7B33"/>
    <w:rsid w:val="005B7C0B"/>
    <w:rsid w:val="005B7D4A"/>
    <w:rsid w:val="005C0473"/>
    <w:rsid w:val="005C0652"/>
    <w:rsid w:val="005C09E6"/>
    <w:rsid w:val="005C1D05"/>
    <w:rsid w:val="005C1DBF"/>
    <w:rsid w:val="005C206C"/>
    <w:rsid w:val="005C2231"/>
    <w:rsid w:val="005C249A"/>
    <w:rsid w:val="005C276B"/>
    <w:rsid w:val="005C2798"/>
    <w:rsid w:val="005C2953"/>
    <w:rsid w:val="005C29EF"/>
    <w:rsid w:val="005C2CAD"/>
    <w:rsid w:val="005C2CB2"/>
    <w:rsid w:val="005C2F18"/>
    <w:rsid w:val="005C36C8"/>
    <w:rsid w:val="005C3854"/>
    <w:rsid w:val="005C403B"/>
    <w:rsid w:val="005C4229"/>
    <w:rsid w:val="005C498A"/>
    <w:rsid w:val="005C5065"/>
    <w:rsid w:val="005C5408"/>
    <w:rsid w:val="005C542E"/>
    <w:rsid w:val="005C560B"/>
    <w:rsid w:val="005C5786"/>
    <w:rsid w:val="005C58B7"/>
    <w:rsid w:val="005C600C"/>
    <w:rsid w:val="005C6088"/>
    <w:rsid w:val="005C6DF2"/>
    <w:rsid w:val="005C74AB"/>
    <w:rsid w:val="005D02A0"/>
    <w:rsid w:val="005D055F"/>
    <w:rsid w:val="005D06F8"/>
    <w:rsid w:val="005D095B"/>
    <w:rsid w:val="005D0BFF"/>
    <w:rsid w:val="005D0DCF"/>
    <w:rsid w:val="005D1120"/>
    <w:rsid w:val="005D1208"/>
    <w:rsid w:val="005D130A"/>
    <w:rsid w:val="005D1E42"/>
    <w:rsid w:val="005D1F4D"/>
    <w:rsid w:val="005D2119"/>
    <w:rsid w:val="005D2317"/>
    <w:rsid w:val="005D24CE"/>
    <w:rsid w:val="005D25AD"/>
    <w:rsid w:val="005D2793"/>
    <w:rsid w:val="005D294B"/>
    <w:rsid w:val="005D295A"/>
    <w:rsid w:val="005D29AA"/>
    <w:rsid w:val="005D2C57"/>
    <w:rsid w:val="005D307A"/>
    <w:rsid w:val="005D39A0"/>
    <w:rsid w:val="005D3CAF"/>
    <w:rsid w:val="005D4591"/>
    <w:rsid w:val="005D45A6"/>
    <w:rsid w:val="005D45BD"/>
    <w:rsid w:val="005D4B63"/>
    <w:rsid w:val="005D4B79"/>
    <w:rsid w:val="005D4D50"/>
    <w:rsid w:val="005D545D"/>
    <w:rsid w:val="005D57D8"/>
    <w:rsid w:val="005D5A6B"/>
    <w:rsid w:val="005D5D2C"/>
    <w:rsid w:val="005D5D93"/>
    <w:rsid w:val="005D5E9F"/>
    <w:rsid w:val="005D5F03"/>
    <w:rsid w:val="005D633A"/>
    <w:rsid w:val="005D6492"/>
    <w:rsid w:val="005D6602"/>
    <w:rsid w:val="005D696D"/>
    <w:rsid w:val="005D70AE"/>
    <w:rsid w:val="005D7A39"/>
    <w:rsid w:val="005D7B64"/>
    <w:rsid w:val="005E00D1"/>
    <w:rsid w:val="005E019A"/>
    <w:rsid w:val="005E03C5"/>
    <w:rsid w:val="005E056E"/>
    <w:rsid w:val="005E05FA"/>
    <w:rsid w:val="005E0643"/>
    <w:rsid w:val="005E06A0"/>
    <w:rsid w:val="005E0985"/>
    <w:rsid w:val="005E130A"/>
    <w:rsid w:val="005E14BF"/>
    <w:rsid w:val="005E1877"/>
    <w:rsid w:val="005E1DE0"/>
    <w:rsid w:val="005E1E82"/>
    <w:rsid w:val="005E21DA"/>
    <w:rsid w:val="005E226A"/>
    <w:rsid w:val="005E26C3"/>
    <w:rsid w:val="005E2BAB"/>
    <w:rsid w:val="005E306E"/>
    <w:rsid w:val="005E336D"/>
    <w:rsid w:val="005E3939"/>
    <w:rsid w:val="005E3D54"/>
    <w:rsid w:val="005E3E6C"/>
    <w:rsid w:val="005E4C2C"/>
    <w:rsid w:val="005E50AE"/>
    <w:rsid w:val="005E5C74"/>
    <w:rsid w:val="005E62B2"/>
    <w:rsid w:val="005E69C3"/>
    <w:rsid w:val="005E6D16"/>
    <w:rsid w:val="005E6E86"/>
    <w:rsid w:val="005E6F8F"/>
    <w:rsid w:val="005E7192"/>
    <w:rsid w:val="005E7261"/>
    <w:rsid w:val="005E7505"/>
    <w:rsid w:val="005E7C62"/>
    <w:rsid w:val="005F0656"/>
    <w:rsid w:val="005F0F5D"/>
    <w:rsid w:val="005F13E9"/>
    <w:rsid w:val="005F1535"/>
    <w:rsid w:val="005F1C3F"/>
    <w:rsid w:val="005F1F2E"/>
    <w:rsid w:val="005F209A"/>
    <w:rsid w:val="005F30EF"/>
    <w:rsid w:val="005F3C81"/>
    <w:rsid w:val="005F43E5"/>
    <w:rsid w:val="005F48B6"/>
    <w:rsid w:val="005F4AAE"/>
    <w:rsid w:val="005F4EE1"/>
    <w:rsid w:val="005F4F0D"/>
    <w:rsid w:val="005F55B0"/>
    <w:rsid w:val="005F5692"/>
    <w:rsid w:val="005F5AEF"/>
    <w:rsid w:val="005F69FC"/>
    <w:rsid w:val="005F6B80"/>
    <w:rsid w:val="005F7726"/>
    <w:rsid w:val="005F7AE5"/>
    <w:rsid w:val="005F7C80"/>
    <w:rsid w:val="00600118"/>
    <w:rsid w:val="006001DF"/>
    <w:rsid w:val="0060059D"/>
    <w:rsid w:val="00600CA6"/>
    <w:rsid w:val="00600EF8"/>
    <w:rsid w:val="00601273"/>
    <w:rsid w:val="00601D26"/>
    <w:rsid w:val="00601D5E"/>
    <w:rsid w:val="00602281"/>
    <w:rsid w:val="006023AE"/>
    <w:rsid w:val="0060264F"/>
    <w:rsid w:val="006026E7"/>
    <w:rsid w:val="00602CA9"/>
    <w:rsid w:val="00603258"/>
    <w:rsid w:val="00603469"/>
    <w:rsid w:val="006034F7"/>
    <w:rsid w:val="0060384C"/>
    <w:rsid w:val="00603C57"/>
    <w:rsid w:val="006041C7"/>
    <w:rsid w:val="0060433D"/>
    <w:rsid w:val="006045C7"/>
    <w:rsid w:val="0060466E"/>
    <w:rsid w:val="00604917"/>
    <w:rsid w:val="00604B9F"/>
    <w:rsid w:val="00604E1E"/>
    <w:rsid w:val="006051CF"/>
    <w:rsid w:val="00605289"/>
    <w:rsid w:val="00605299"/>
    <w:rsid w:val="006055C7"/>
    <w:rsid w:val="00605615"/>
    <w:rsid w:val="006058A3"/>
    <w:rsid w:val="00605924"/>
    <w:rsid w:val="00605B73"/>
    <w:rsid w:val="00605DD6"/>
    <w:rsid w:val="006063C9"/>
    <w:rsid w:val="00606599"/>
    <w:rsid w:val="006069A2"/>
    <w:rsid w:val="006069B9"/>
    <w:rsid w:val="00606DCC"/>
    <w:rsid w:val="00606F67"/>
    <w:rsid w:val="0060703A"/>
    <w:rsid w:val="0060749A"/>
    <w:rsid w:val="006075D6"/>
    <w:rsid w:val="006075F5"/>
    <w:rsid w:val="00607726"/>
    <w:rsid w:val="00607E12"/>
    <w:rsid w:val="00607E96"/>
    <w:rsid w:val="00607F48"/>
    <w:rsid w:val="00610271"/>
    <w:rsid w:val="006103BC"/>
    <w:rsid w:val="00610A28"/>
    <w:rsid w:val="00610C85"/>
    <w:rsid w:val="00610E91"/>
    <w:rsid w:val="0061103F"/>
    <w:rsid w:val="00611414"/>
    <w:rsid w:val="0061193C"/>
    <w:rsid w:val="00611E49"/>
    <w:rsid w:val="00612050"/>
    <w:rsid w:val="00612393"/>
    <w:rsid w:val="006124E2"/>
    <w:rsid w:val="00612851"/>
    <w:rsid w:val="00612EC8"/>
    <w:rsid w:val="00612F50"/>
    <w:rsid w:val="006136A1"/>
    <w:rsid w:val="006136A8"/>
    <w:rsid w:val="00613AE4"/>
    <w:rsid w:val="00614574"/>
    <w:rsid w:val="006146AB"/>
    <w:rsid w:val="00614751"/>
    <w:rsid w:val="006148B6"/>
    <w:rsid w:val="00614A3F"/>
    <w:rsid w:val="00614DF2"/>
    <w:rsid w:val="00614F78"/>
    <w:rsid w:val="0061519A"/>
    <w:rsid w:val="006151C9"/>
    <w:rsid w:val="006151F6"/>
    <w:rsid w:val="00615248"/>
    <w:rsid w:val="00615488"/>
    <w:rsid w:val="00615766"/>
    <w:rsid w:val="00615C42"/>
    <w:rsid w:val="00615C8B"/>
    <w:rsid w:val="00615D26"/>
    <w:rsid w:val="00615F13"/>
    <w:rsid w:val="00616750"/>
    <w:rsid w:val="00616753"/>
    <w:rsid w:val="0061680F"/>
    <w:rsid w:val="0061693A"/>
    <w:rsid w:val="00616AD8"/>
    <w:rsid w:val="0061736D"/>
    <w:rsid w:val="00617762"/>
    <w:rsid w:val="0061793B"/>
    <w:rsid w:val="006179F9"/>
    <w:rsid w:val="00617B54"/>
    <w:rsid w:val="0062027D"/>
    <w:rsid w:val="006203CE"/>
    <w:rsid w:val="006204A3"/>
    <w:rsid w:val="00620B4B"/>
    <w:rsid w:val="006211D6"/>
    <w:rsid w:val="0062152E"/>
    <w:rsid w:val="00621A37"/>
    <w:rsid w:val="00621D8F"/>
    <w:rsid w:val="00621EDB"/>
    <w:rsid w:val="006221AC"/>
    <w:rsid w:val="006225C6"/>
    <w:rsid w:val="00622949"/>
    <w:rsid w:val="00622A6D"/>
    <w:rsid w:val="00622F87"/>
    <w:rsid w:val="00623148"/>
    <w:rsid w:val="006234F5"/>
    <w:rsid w:val="0062414F"/>
    <w:rsid w:val="00624B35"/>
    <w:rsid w:val="00624D2F"/>
    <w:rsid w:val="00624F8D"/>
    <w:rsid w:val="00624FA7"/>
    <w:rsid w:val="006252C3"/>
    <w:rsid w:val="0062560F"/>
    <w:rsid w:val="006256CC"/>
    <w:rsid w:val="00625CEF"/>
    <w:rsid w:val="00625DBB"/>
    <w:rsid w:val="00626082"/>
    <w:rsid w:val="00626156"/>
    <w:rsid w:val="00626514"/>
    <w:rsid w:val="00626620"/>
    <w:rsid w:val="0062664D"/>
    <w:rsid w:val="00626D38"/>
    <w:rsid w:val="00626D9F"/>
    <w:rsid w:val="00626EBA"/>
    <w:rsid w:val="00626FDB"/>
    <w:rsid w:val="00627B48"/>
    <w:rsid w:val="00627CC2"/>
    <w:rsid w:val="006303E9"/>
    <w:rsid w:val="00630F4B"/>
    <w:rsid w:val="00631097"/>
    <w:rsid w:val="006310D0"/>
    <w:rsid w:val="006316D4"/>
    <w:rsid w:val="006317FF"/>
    <w:rsid w:val="00631922"/>
    <w:rsid w:val="006319F6"/>
    <w:rsid w:val="00631E6A"/>
    <w:rsid w:val="00631EA4"/>
    <w:rsid w:val="006323F4"/>
    <w:rsid w:val="0063276D"/>
    <w:rsid w:val="006328C7"/>
    <w:rsid w:val="00632EE2"/>
    <w:rsid w:val="00634401"/>
    <w:rsid w:val="0063466F"/>
    <w:rsid w:val="006346CB"/>
    <w:rsid w:val="006349D5"/>
    <w:rsid w:val="00634CDF"/>
    <w:rsid w:val="00634E04"/>
    <w:rsid w:val="006351C6"/>
    <w:rsid w:val="00635CF5"/>
    <w:rsid w:val="00635D8A"/>
    <w:rsid w:val="00636033"/>
    <w:rsid w:val="00636300"/>
    <w:rsid w:val="0063637E"/>
    <w:rsid w:val="00636460"/>
    <w:rsid w:val="00636C25"/>
    <w:rsid w:val="006373EB"/>
    <w:rsid w:val="0063742B"/>
    <w:rsid w:val="00637604"/>
    <w:rsid w:val="006377FA"/>
    <w:rsid w:val="00637893"/>
    <w:rsid w:val="00637AED"/>
    <w:rsid w:val="00637EC6"/>
    <w:rsid w:val="00637F20"/>
    <w:rsid w:val="00640099"/>
    <w:rsid w:val="006403C1"/>
    <w:rsid w:val="00640519"/>
    <w:rsid w:val="006406F5"/>
    <w:rsid w:val="00640C64"/>
    <w:rsid w:val="00640CA8"/>
    <w:rsid w:val="006415D7"/>
    <w:rsid w:val="00641692"/>
    <w:rsid w:val="00641F0B"/>
    <w:rsid w:val="0064200D"/>
    <w:rsid w:val="006421B2"/>
    <w:rsid w:val="00642DD4"/>
    <w:rsid w:val="00642E59"/>
    <w:rsid w:val="00642FB8"/>
    <w:rsid w:val="006430AB"/>
    <w:rsid w:val="0064382A"/>
    <w:rsid w:val="006439CD"/>
    <w:rsid w:val="00643C82"/>
    <w:rsid w:val="00643D75"/>
    <w:rsid w:val="00643D88"/>
    <w:rsid w:val="00643D8E"/>
    <w:rsid w:val="00643E0E"/>
    <w:rsid w:val="00643E37"/>
    <w:rsid w:val="00644D4A"/>
    <w:rsid w:val="00644ED2"/>
    <w:rsid w:val="00645065"/>
    <w:rsid w:val="00645318"/>
    <w:rsid w:val="00645FBE"/>
    <w:rsid w:val="006464DC"/>
    <w:rsid w:val="00646519"/>
    <w:rsid w:val="0064674B"/>
    <w:rsid w:val="0064681C"/>
    <w:rsid w:val="006469D2"/>
    <w:rsid w:val="00646BA7"/>
    <w:rsid w:val="00646C14"/>
    <w:rsid w:val="0064716B"/>
    <w:rsid w:val="00647416"/>
    <w:rsid w:val="006479BB"/>
    <w:rsid w:val="00647CE7"/>
    <w:rsid w:val="00647EAE"/>
    <w:rsid w:val="006502A2"/>
    <w:rsid w:val="006505D5"/>
    <w:rsid w:val="006509E3"/>
    <w:rsid w:val="00650A56"/>
    <w:rsid w:val="00650BA9"/>
    <w:rsid w:val="00650D9C"/>
    <w:rsid w:val="00650E6A"/>
    <w:rsid w:val="00651CCA"/>
    <w:rsid w:val="00651D50"/>
    <w:rsid w:val="006523CC"/>
    <w:rsid w:val="0065271A"/>
    <w:rsid w:val="006527B9"/>
    <w:rsid w:val="006529C4"/>
    <w:rsid w:val="00652EF7"/>
    <w:rsid w:val="00653303"/>
    <w:rsid w:val="00653744"/>
    <w:rsid w:val="0065395D"/>
    <w:rsid w:val="00653997"/>
    <w:rsid w:val="00653F75"/>
    <w:rsid w:val="006544D6"/>
    <w:rsid w:val="0065472D"/>
    <w:rsid w:val="0065491A"/>
    <w:rsid w:val="00654A25"/>
    <w:rsid w:val="00655017"/>
    <w:rsid w:val="00655031"/>
    <w:rsid w:val="00655120"/>
    <w:rsid w:val="0065536A"/>
    <w:rsid w:val="006555D4"/>
    <w:rsid w:val="00655B3A"/>
    <w:rsid w:val="00655C2D"/>
    <w:rsid w:val="00655DCD"/>
    <w:rsid w:val="0065634F"/>
    <w:rsid w:val="00656642"/>
    <w:rsid w:val="00656A46"/>
    <w:rsid w:val="00656B52"/>
    <w:rsid w:val="00657130"/>
    <w:rsid w:val="0065742C"/>
    <w:rsid w:val="00657666"/>
    <w:rsid w:val="00657851"/>
    <w:rsid w:val="00657A62"/>
    <w:rsid w:val="00657DBE"/>
    <w:rsid w:val="00660055"/>
    <w:rsid w:val="006600B2"/>
    <w:rsid w:val="006601E5"/>
    <w:rsid w:val="00660FCC"/>
    <w:rsid w:val="00661062"/>
    <w:rsid w:val="006614F8"/>
    <w:rsid w:val="00661565"/>
    <w:rsid w:val="0066167F"/>
    <w:rsid w:val="00661915"/>
    <w:rsid w:val="00661A55"/>
    <w:rsid w:val="0066232E"/>
    <w:rsid w:val="006624C8"/>
    <w:rsid w:val="0066253D"/>
    <w:rsid w:val="006628C8"/>
    <w:rsid w:val="00662BC0"/>
    <w:rsid w:val="00662C95"/>
    <w:rsid w:val="00662DF8"/>
    <w:rsid w:val="00662E57"/>
    <w:rsid w:val="00662F1B"/>
    <w:rsid w:val="00662FF3"/>
    <w:rsid w:val="0066315D"/>
    <w:rsid w:val="006636B2"/>
    <w:rsid w:val="00663A71"/>
    <w:rsid w:val="00664157"/>
    <w:rsid w:val="0066477B"/>
    <w:rsid w:val="00664802"/>
    <w:rsid w:val="00664A86"/>
    <w:rsid w:val="00664B7E"/>
    <w:rsid w:val="00664E98"/>
    <w:rsid w:val="00665076"/>
    <w:rsid w:val="00665615"/>
    <w:rsid w:val="00665C62"/>
    <w:rsid w:val="00665DF7"/>
    <w:rsid w:val="00665ECA"/>
    <w:rsid w:val="00665FBA"/>
    <w:rsid w:val="0066604A"/>
    <w:rsid w:val="00666A96"/>
    <w:rsid w:val="00666C51"/>
    <w:rsid w:val="00666C82"/>
    <w:rsid w:val="00666D2A"/>
    <w:rsid w:val="00666F5C"/>
    <w:rsid w:val="00667066"/>
    <w:rsid w:val="00667424"/>
    <w:rsid w:val="006677FE"/>
    <w:rsid w:val="0066796B"/>
    <w:rsid w:val="00667B41"/>
    <w:rsid w:val="00667CB7"/>
    <w:rsid w:val="00667DC5"/>
    <w:rsid w:val="00667EBF"/>
    <w:rsid w:val="006700F4"/>
    <w:rsid w:val="00670385"/>
    <w:rsid w:val="006703F6"/>
    <w:rsid w:val="006707E4"/>
    <w:rsid w:val="00670FA1"/>
    <w:rsid w:val="00671060"/>
    <w:rsid w:val="00671369"/>
    <w:rsid w:val="006717E3"/>
    <w:rsid w:val="00671D32"/>
    <w:rsid w:val="006723F3"/>
    <w:rsid w:val="00672462"/>
    <w:rsid w:val="00672563"/>
    <w:rsid w:val="0067285A"/>
    <w:rsid w:val="00672E67"/>
    <w:rsid w:val="00672F1A"/>
    <w:rsid w:val="006737F0"/>
    <w:rsid w:val="00673A2B"/>
    <w:rsid w:val="00673B50"/>
    <w:rsid w:val="00673CC2"/>
    <w:rsid w:val="00673D6E"/>
    <w:rsid w:val="00673EDD"/>
    <w:rsid w:val="00673F21"/>
    <w:rsid w:val="00673F7A"/>
    <w:rsid w:val="0067425B"/>
    <w:rsid w:val="00674346"/>
    <w:rsid w:val="0067455B"/>
    <w:rsid w:val="006748C0"/>
    <w:rsid w:val="006749BC"/>
    <w:rsid w:val="0067569A"/>
    <w:rsid w:val="00675D0F"/>
    <w:rsid w:val="00675FCB"/>
    <w:rsid w:val="00676079"/>
    <w:rsid w:val="0067608D"/>
    <w:rsid w:val="006761BF"/>
    <w:rsid w:val="00676638"/>
    <w:rsid w:val="00676646"/>
    <w:rsid w:val="00676876"/>
    <w:rsid w:val="0067692D"/>
    <w:rsid w:val="00676DC3"/>
    <w:rsid w:val="00676FFA"/>
    <w:rsid w:val="006771CA"/>
    <w:rsid w:val="0067725C"/>
    <w:rsid w:val="00677B9B"/>
    <w:rsid w:val="00680286"/>
    <w:rsid w:val="0068066B"/>
    <w:rsid w:val="0068066D"/>
    <w:rsid w:val="00680C88"/>
    <w:rsid w:val="0068108F"/>
    <w:rsid w:val="006810A0"/>
    <w:rsid w:val="0068132A"/>
    <w:rsid w:val="00681400"/>
    <w:rsid w:val="00681B7A"/>
    <w:rsid w:val="00681BA9"/>
    <w:rsid w:val="00681BD2"/>
    <w:rsid w:val="0068292E"/>
    <w:rsid w:val="00682A14"/>
    <w:rsid w:val="00682B36"/>
    <w:rsid w:val="00682BDE"/>
    <w:rsid w:val="00682CD9"/>
    <w:rsid w:val="00683146"/>
    <w:rsid w:val="006831CD"/>
    <w:rsid w:val="006832F0"/>
    <w:rsid w:val="00683477"/>
    <w:rsid w:val="006837AD"/>
    <w:rsid w:val="00683930"/>
    <w:rsid w:val="00683C79"/>
    <w:rsid w:val="006842C9"/>
    <w:rsid w:val="0068452D"/>
    <w:rsid w:val="00684692"/>
    <w:rsid w:val="00684711"/>
    <w:rsid w:val="006849A3"/>
    <w:rsid w:val="00684AA4"/>
    <w:rsid w:val="00684B25"/>
    <w:rsid w:val="00684D9A"/>
    <w:rsid w:val="00684DAB"/>
    <w:rsid w:val="00684EDD"/>
    <w:rsid w:val="006850D5"/>
    <w:rsid w:val="0068549A"/>
    <w:rsid w:val="00685589"/>
    <w:rsid w:val="00685E76"/>
    <w:rsid w:val="00686003"/>
    <w:rsid w:val="00686317"/>
    <w:rsid w:val="00686472"/>
    <w:rsid w:val="006864BE"/>
    <w:rsid w:val="0068652B"/>
    <w:rsid w:val="0068763F"/>
    <w:rsid w:val="00687989"/>
    <w:rsid w:val="006879FA"/>
    <w:rsid w:val="00687A1B"/>
    <w:rsid w:val="00687D32"/>
    <w:rsid w:val="006908CC"/>
    <w:rsid w:val="00690A45"/>
    <w:rsid w:val="00690AF6"/>
    <w:rsid w:val="00691431"/>
    <w:rsid w:val="006915A5"/>
    <w:rsid w:val="00691960"/>
    <w:rsid w:val="00691B98"/>
    <w:rsid w:val="00691EED"/>
    <w:rsid w:val="00692D32"/>
    <w:rsid w:val="00692EEE"/>
    <w:rsid w:val="00693027"/>
    <w:rsid w:val="00693922"/>
    <w:rsid w:val="006940E7"/>
    <w:rsid w:val="00694569"/>
    <w:rsid w:val="00694A02"/>
    <w:rsid w:val="00694B7C"/>
    <w:rsid w:val="00694CAB"/>
    <w:rsid w:val="00694F2E"/>
    <w:rsid w:val="0069552D"/>
    <w:rsid w:val="0069572E"/>
    <w:rsid w:val="00695C71"/>
    <w:rsid w:val="00695C9F"/>
    <w:rsid w:val="00695E2E"/>
    <w:rsid w:val="00696627"/>
    <w:rsid w:val="006969BD"/>
    <w:rsid w:val="00696B64"/>
    <w:rsid w:val="00696E0F"/>
    <w:rsid w:val="00697043"/>
    <w:rsid w:val="0069728F"/>
    <w:rsid w:val="006979DD"/>
    <w:rsid w:val="00697A7A"/>
    <w:rsid w:val="00697DDA"/>
    <w:rsid w:val="006A0546"/>
    <w:rsid w:val="006A081D"/>
    <w:rsid w:val="006A082D"/>
    <w:rsid w:val="006A098D"/>
    <w:rsid w:val="006A0D77"/>
    <w:rsid w:val="006A1740"/>
    <w:rsid w:val="006A18D1"/>
    <w:rsid w:val="006A19D2"/>
    <w:rsid w:val="006A1C7F"/>
    <w:rsid w:val="006A1E57"/>
    <w:rsid w:val="006A2173"/>
    <w:rsid w:val="006A276A"/>
    <w:rsid w:val="006A2AE8"/>
    <w:rsid w:val="006A3022"/>
    <w:rsid w:val="006A30FF"/>
    <w:rsid w:val="006A3284"/>
    <w:rsid w:val="006A3937"/>
    <w:rsid w:val="006A3CA4"/>
    <w:rsid w:val="006A3DAF"/>
    <w:rsid w:val="006A4226"/>
    <w:rsid w:val="006A43ED"/>
    <w:rsid w:val="006A457C"/>
    <w:rsid w:val="006A467C"/>
    <w:rsid w:val="006A4776"/>
    <w:rsid w:val="006A4929"/>
    <w:rsid w:val="006A4D2D"/>
    <w:rsid w:val="006A528A"/>
    <w:rsid w:val="006A59F7"/>
    <w:rsid w:val="006A5FCE"/>
    <w:rsid w:val="006A6514"/>
    <w:rsid w:val="006A6C49"/>
    <w:rsid w:val="006A6F57"/>
    <w:rsid w:val="006A751E"/>
    <w:rsid w:val="006A7BD8"/>
    <w:rsid w:val="006A7BED"/>
    <w:rsid w:val="006A7D88"/>
    <w:rsid w:val="006A7E79"/>
    <w:rsid w:val="006A7F66"/>
    <w:rsid w:val="006B03C1"/>
    <w:rsid w:val="006B0861"/>
    <w:rsid w:val="006B0F44"/>
    <w:rsid w:val="006B1254"/>
    <w:rsid w:val="006B144F"/>
    <w:rsid w:val="006B145D"/>
    <w:rsid w:val="006B1596"/>
    <w:rsid w:val="006B168D"/>
    <w:rsid w:val="006B1A2B"/>
    <w:rsid w:val="006B1EC9"/>
    <w:rsid w:val="006B26EF"/>
    <w:rsid w:val="006B2D49"/>
    <w:rsid w:val="006B3561"/>
    <w:rsid w:val="006B3612"/>
    <w:rsid w:val="006B39B6"/>
    <w:rsid w:val="006B39E0"/>
    <w:rsid w:val="006B3BC5"/>
    <w:rsid w:val="006B40C4"/>
    <w:rsid w:val="006B4290"/>
    <w:rsid w:val="006B448C"/>
    <w:rsid w:val="006B4870"/>
    <w:rsid w:val="006B49BF"/>
    <w:rsid w:val="006B5065"/>
    <w:rsid w:val="006B50D3"/>
    <w:rsid w:val="006B5411"/>
    <w:rsid w:val="006B54F1"/>
    <w:rsid w:val="006B573D"/>
    <w:rsid w:val="006B581D"/>
    <w:rsid w:val="006B5A65"/>
    <w:rsid w:val="006B5DB4"/>
    <w:rsid w:val="006B5ECF"/>
    <w:rsid w:val="006B6280"/>
    <w:rsid w:val="006B62C4"/>
    <w:rsid w:val="006B62F2"/>
    <w:rsid w:val="006B6373"/>
    <w:rsid w:val="006B65D2"/>
    <w:rsid w:val="006B69D9"/>
    <w:rsid w:val="006B6F1A"/>
    <w:rsid w:val="006B74DA"/>
    <w:rsid w:val="006B7AB9"/>
    <w:rsid w:val="006B7D10"/>
    <w:rsid w:val="006C0098"/>
    <w:rsid w:val="006C00A9"/>
    <w:rsid w:val="006C038B"/>
    <w:rsid w:val="006C050D"/>
    <w:rsid w:val="006C084A"/>
    <w:rsid w:val="006C0A43"/>
    <w:rsid w:val="006C0E79"/>
    <w:rsid w:val="006C0E7A"/>
    <w:rsid w:val="006C0EF6"/>
    <w:rsid w:val="006C15F2"/>
    <w:rsid w:val="006C1BF4"/>
    <w:rsid w:val="006C1D27"/>
    <w:rsid w:val="006C1D48"/>
    <w:rsid w:val="006C1FBD"/>
    <w:rsid w:val="006C21DA"/>
    <w:rsid w:val="006C3770"/>
    <w:rsid w:val="006C37C2"/>
    <w:rsid w:val="006C3C70"/>
    <w:rsid w:val="006C491A"/>
    <w:rsid w:val="006C4E81"/>
    <w:rsid w:val="006C4F10"/>
    <w:rsid w:val="006C529C"/>
    <w:rsid w:val="006C5F20"/>
    <w:rsid w:val="006C5FC7"/>
    <w:rsid w:val="006C6841"/>
    <w:rsid w:val="006C69C4"/>
    <w:rsid w:val="006C6E2D"/>
    <w:rsid w:val="006C7008"/>
    <w:rsid w:val="006C782E"/>
    <w:rsid w:val="006C7BC3"/>
    <w:rsid w:val="006C7CE0"/>
    <w:rsid w:val="006D0101"/>
    <w:rsid w:val="006D02AC"/>
    <w:rsid w:val="006D06A0"/>
    <w:rsid w:val="006D0AFC"/>
    <w:rsid w:val="006D0B83"/>
    <w:rsid w:val="006D0DFC"/>
    <w:rsid w:val="006D0EE9"/>
    <w:rsid w:val="006D136F"/>
    <w:rsid w:val="006D1FE7"/>
    <w:rsid w:val="006D229A"/>
    <w:rsid w:val="006D2671"/>
    <w:rsid w:val="006D3735"/>
    <w:rsid w:val="006D399D"/>
    <w:rsid w:val="006D3BC1"/>
    <w:rsid w:val="006D3DEA"/>
    <w:rsid w:val="006D3F65"/>
    <w:rsid w:val="006D3F6A"/>
    <w:rsid w:val="006D40E5"/>
    <w:rsid w:val="006D420B"/>
    <w:rsid w:val="006D428C"/>
    <w:rsid w:val="006D4339"/>
    <w:rsid w:val="006D43A8"/>
    <w:rsid w:val="006D4A64"/>
    <w:rsid w:val="006D4C15"/>
    <w:rsid w:val="006D5020"/>
    <w:rsid w:val="006D5034"/>
    <w:rsid w:val="006D5347"/>
    <w:rsid w:val="006D539F"/>
    <w:rsid w:val="006D5980"/>
    <w:rsid w:val="006D5BEB"/>
    <w:rsid w:val="006D607C"/>
    <w:rsid w:val="006D6842"/>
    <w:rsid w:val="006D6C80"/>
    <w:rsid w:val="006D6ED2"/>
    <w:rsid w:val="006D70AC"/>
    <w:rsid w:val="006D718D"/>
    <w:rsid w:val="006D765F"/>
    <w:rsid w:val="006D78CA"/>
    <w:rsid w:val="006E0361"/>
    <w:rsid w:val="006E03B9"/>
    <w:rsid w:val="006E04B5"/>
    <w:rsid w:val="006E0C87"/>
    <w:rsid w:val="006E0F0F"/>
    <w:rsid w:val="006E0F55"/>
    <w:rsid w:val="006E10C9"/>
    <w:rsid w:val="006E10F2"/>
    <w:rsid w:val="006E1268"/>
    <w:rsid w:val="006E12A3"/>
    <w:rsid w:val="006E12EA"/>
    <w:rsid w:val="006E1571"/>
    <w:rsid w:val="006E1A1C"/>
    <w:rsid w:val="006E1C6D"/>
    <w:rsid w:val="006E2014"/>
    <w:rsid w:val="006E2330"/>
    <w:rsid w:val="006E254E"/>
    <w:rsid w:val="006E28F9"/>
    <w:rsid w:val="006E2AFC"/>
    <w:rsid w:val="006E2B6E"/>
    <w:rsid w:val="006E2CF1"/>
    <w:rsid w:val="006E2ED7"/>
    <w:rsid w:val="006E3128"/>
    <w:rsid w:val="006E32C2"/>
    <w:rsid w:val="006E341F"/>
    <w:rsid w:val="006E3481"/>
    <w:rsid w:val="006E34F5"/>
    <w:rsid w:val="006E34F6"/>
    <w:rsid w:val="006E3978"/>
    <w:rsid w:val="006E3CE9"/>
    <w:rsid w:val="006E3D35"/>
    <w:rsid w:val="006E4052"/>
    <w:rsid w:val="006E415B"/>
    <w:rsid w:val="006E4792"/>
    <w:rsid w:val="006E484D"/>
    <w:rsid w:val="006E4BF8"/>
    <w:rsid w:val="006E4ECC"/>
    <w:rsid w:val="006E5086"/>
    <w:rsid w:val="006E517F"/>
    <w:rsid w:val="006E52CE"/>
    <w:rsid w:val="006E530E"/>
    <w:rsid w:val="006E5344"/>
    <w:rsid w:val="006E5488"/>
    <w:rsid w:val="006E54C4"/>
    <w:rsid w:val="006E5694"/>
    <w:rsid w:val="006E569D"/>
    <w:rsid w:val="006E5AB8"/>
    <w:rsid w:val="006E5E2A"/>
    <w:rsid w:val="006E6178"/>
    <w:rsid w:val="006E651E"/>
    <w:rsid w:val="006E673F"/>
    <w:rsid w:val="006E699E"/>
    <w:rsid w:val="006E6CAD"/>
    <w:rsid w:val="006E6CC8"/>
    <w:rsid w:val="006E7110"/>
    <w:rsid w:val="006E71B4"/>
    <w:rsid w:val="006E726D"/>
    <w:rsid w:val="006E7598"/>
    <w:rsid w:val="006E78F4"/>
    <w:rsid w:val="006E7975"/>
    <w:rsid w:val="006E7BC8"/>
    <w:rsid w:val="006E7DEA"/>
    <w:rsid w:val="006F024D"/>
    <w:rsid w:val="006F0879"/>
    <w:rsid w:val="006F0B22"/>
    <w:rsid w:val="006F0B8B"/>
    <w:rsid w:val="006F0C26"/>
    <w:rsid w:val="006F0D14"/>
    <w:rsid w:val="006F1074"/>
    <w:rsid w:val="006F1195"/>
    <w:rsid w:val="006F1C95"/>
    <w:rsid w:val="006F1CB7"/>
    <w:rsid w:val="006F2365"/>
    <w:rsid w:val="006F28A7"/>
    <w:rsid w:val="006F2945"/>
    <w:rsid w:val="006F2A33"/>
    <w:rsid w:val="006F2BAE"/>
    <w:rsid w:val="006F2CA6"/>
    <w:rsid w:val="006F2F96"/>
    <w:rsid w:val="006F32A0"/>
    <w:rsid w:val="006F3724"/>
    <w:rsid w:val="006F37BD"/>
    <w:rsid w:val="006F3895"/>
    <w:rsid w:val="006F3CA7"/>
    <w:rsid w:val="006F3F3D"/>
    <w:rsid w:val="006F410B"/>
    <w:rsid w:val="006F4275"/>
    <w:rsid w:val="006F4312"/>
    <w:rsid w:val="006F46E5"/>
    <w:rsid w:val="006F4741"/>
    <w:rsid w:val="006F4952"/>
    <w:rsid w:val="006F4CF0"/>
    <w:rsid w:val="006F4D08"/>
    <w:rsid w:val="006F4D3C"/>
    <w:rsid w:val="006F4F0A"/>
    <w:rsid w:val="006F5276"/>
    <w:rsid w:val="006F56B9"/>
    <w:rsid w:val="006F5C3B"/>
    <w:rsid w:val="006F5E28"/>
    <w:rsid w:val="006F5FF9"/>
    <w:rsid w:val="006F60B6"/>
    <w:rsid w:val="006F68D3"/>
    <w:rsid w:val="006F69AB"/>
    <w:rsid w:val="006F6A23"/>
    <w:rsid w:val="006F7497"/>
    <w:rsid w:val="006F7536"/>
    <w:rsid w:val="006F7F12"/>
    <w:rsid w:val="006F7F6D"/>
    <w:rsid w:val="007000B3"/>
    <w:rsid w:val="00700356"/>
    <w:rsid w:val="0070043A"/>
    <w:rsid w:val="00700811"/>
    <w:rsid w:val="00700B51"/>
    <w:rsid w:val="00700B8A"/>
    <w:rsid w:val="00700CAB"/>
    <w:rsid w:val="007019BF"/>
    <w:rsid w:val="00701A8E"/>
    <w:rsid w:val="00701C4C"/>
    <w:rsid w:val="00701ED4"/>
    <w:rsid w:val="007022AE"/>
    <w:rsid w:val="007022E2"/>
    <w:rsid w:val="007023E0"/>
    <w:rsid w:val="00702406"/>
    <w:rsid w:val="007027A1"/>
    <w:rsid w:val="007027AA"/>
    <w:rsid w:val="00702D34"/>
    <w:rsid w:val="00703368"/>
    <w:rsid w:val="007033C1"/>
    <w:rsid w:val="007034CF"/>
    <w:rsid w:val="00703769"/>
    <w:rsid w:val="00703B87"/>
    <w:rsid w:val="00703C97"/>
    <w:rsid w:val="007040BC"/>
    <w:rsid w:val="00704419"/>
    <w:rsid w:val="00704451"/>
    <w:rsid w:val="0070472E"/>
    <w:rsid w:val="00704812"/>
    <w:rsid w:val="00704980"/>
    <w:rsid w:val="00705102"/>
    <w:rsid w:val="007054EB"/>
    <w:rsid w:val="00705671"/>
    <w:rsid w:val="00705AA2"/>
    <w:rsid w:val="00705E2B"/>
    <w:rsid w:val="00705FF2"/>
    <w:rsid w:val="007061BF"/>
    <w:rsid w:val="00706510"/>
    <w:rsid w:val="007065EC"/>
    <w:rsid w:val="007067E6"/>
    <w:rsid w:val="00706812"/>
    <w:rsid w:val="00706845"/>
    <w:rsid w:val="00706C47"/>
    <w:rsid w:val="00706FF6"/>
    <w:rsid w:val="007072AE"/>
    <w:rsid w:val="007072F3"/>
    <w:rsid w:val="007075D3"/>
    <w:rsid w:val="00707D0E"/>
    <w:rsid w:val="00707F8D"/>
    <w:rsid w:val="00710115"/>
    <w:rsid w:val="00710506"/>
    <w:rsid w:val="00710922"/>
    <w:rsid w:val="00710B8C"/>
    <w:rsid w:val="00710CA1"/>
    <w:rsid w:val="00710DD1"/>
    <w:rsid w:val="00710FB3"/>
    <w:rsid w:val="00711113"/>
    <w:rsid w:val="00711334"/>
    <w:rsid w:val="00711356"/>
    <w:rsid w:val="007114D2"/>
    <w:rsid w:val="00711563"/>
    <w:rsid w:val="007115D4"/>
    <w:rsid w:val="00711E4F"/>
    <w:rsid w:val="007126B6"/>
    <w:rsid w:val="0071271B"/>
    <w:rsid w:val="00712AC3"/>
    <w:rsid w:val="00712AF2"/>
    <w:rsid w:val="00712BBF"/>
    <w:rsid w:val="00712C54"/>
    <w:rsid w:val="007133F0"/>
    <w:rsid w:val="00713443"/>
    <w:rsid w:val="0071359C"/>
    <w:rsid w:val="00713600"/>
    <w:rsid w:val="00713866"/>
    <w:rsid w:val="00713ACE"/>
    <w:rsid w:val="00713B23"/>
    <w:rsid w:val="00714467"/>
    <w:rsid w:val="00715075"/>
    <w:rsid w:val="007159EE"/>
    <w:rsid w:val="007160A5"/>
    <w:rsid w:val="00716135"/>
    <w:rsid w:val="0071638F"/>
    <w:rsid w:val="00716602"/>
    <w:rsid w:val="007169A9"/>
    <w:rsid w:val="00716A71"/>
    <w:rsid w:val="00716B46"/>
    <w:rsid w:val="00716B55"/>
    <w:rsid w:val="00716C5C"/>
    <w:rsid w:val="00716D3D"/>
    <w:rsid w:val="00716EE6"/>
    <w:rsid w:val="0071755D"/>
    <w:rsid w:val="007175F2"/>
    <w:rsid w:val="007177B5"/>
    <w:rsid w:val="00717D74"/>
    <w:rsid w:val="007203F4"/>
    <w:rsid w:val="00720B63"/>
    <w:rsid w:val="00720C24"/>
    <w:rsid w:val="00720C64"/>
    <w:rsid w:val="00720D7B"/>
    <w:rsid w:val="00720F4A"/>
    <w:rsid w:val="0072118E"/>
    <w:rsid w:val="00721530"/>
    <w:rsid w:val="00721990"/>
    <w:rsid w:val="00721BDD"/>
    <w:rsid w:val="00721C09"/>
    <w:rsid w:val="00721DC6"/>
    <w:rsid w:val="00721FE4"/>
    <w:rsid w:val="00722D45"/>
    <w:rsid w:val="00722DFB"/>
    <w:rsid w:val="00722EDC"/>
    <w:rsid w:val="00723079"/>
    <w:rsid w:val="007232A6"/>
    <w:rsid w:val="00723482"/>
    <w:rsid w:val="0072375E"/>
    <w:rsid w:val="00723877"/>
    <w:rsid w:val="00724622"/>
    <w:rsid w:val="00724B0B"/>
    <w:rsid w:val="00725088"/>
    <w:rsid w:val="00725908"/>
    <w:rsid w:val="007259D1"/>
    <w:rsid w:val="00725B4D"/>
    <w:rsid w:val="00725EFD"/>
    <w:rsid w:val="00725F72"/>
    <w:rsid w:val="007261AB"/>
    <w:rsid w:val="007266BC"/>
    <w:rsid w:val="0072692A"/>
    <w:rsid w:val="00727101"/>
    <w:rsid w:val="0072781B"/>
    <w:rsid w:val="00727B54"/>
    <w:rsid w:val="007303A3"/>
    <w:rsid w:val="007305AF"/>
    <w:rsid w:val="00730E52"/>
    <w:rsid w:val="00730F67"/>
    <w:rsid w:val="0073176E"/>
    <w:rsid w:val="00731DC0"/>
    <w:rsid w:val="00731FA1"/>
    <w:rsid w:val="00732659"/>
    <w:rsid w:val="0073285D"/>
    <w:rsid w:val="00732E16"/>
    <w:rsid w:val="007332FB"/>
    <w:rsid w:val="00733411"/>
    <w:rsid w:val="00733AC2"/>
    <w:rsid w:val="00733D1B"/>
    <w:rsid w:val="00733E84"/>
    <w:rsid w:val="00733EF1"/>
    <w:rsid w:val="00733FF3"/>
    <w:rsid w:val="007341F6"/>
    <w:rsid w:val="007344DE"/>
    <w:rsid w:val="00734974"/>
    <w:rsid w:val="007349B7"/>
    <w:rsid w:val="00734A40"/>
    <w:rsid w:val="00734B80"/>
    <w:rsid w:val="00734EAA"/>
    <w:rsid w:val="00734F28"/>
    <w:rsid w:val="00734F33"/>
    <w:rsid w:val="00735233"/>
    <w:rsid w:val="0073533A"/>
    <w:rsid w:val="007357DE"/>
    <w:rsid w:val="00735E40"/>
    <w:rsid w:val="00736134"/>
    <w:rsid w:val="0073635B"/>
    <w:rsid w:val="00736691"/>
    <w:rsid w:val="00736C2A"/>
    <w:rsid w:val="00736D8F"/>
    <w:rsid w:val="0073724F"/>
    <w:rsid w:val="00737830"/>
    <w:rsid w:val="00737919"/>
    <w:rsid w:val="00737D32"/>
    <w:rsid w:val="00737EE1"/>
    <w:rsid w:val="007403C7"/>
    <w:rsid w:val="00740553"/>
    <w:rsid w:val="00740CFE"/>
    <w:rsid w:val="00740D7A"/>
    <w:rsid w:val="00740EBC"/>
    <w:rsid w:val="0074126F"/>
    <w:rsid w:val="0074176E"/>
    <w:rsid w:val="00741805"/>
    <w:rsid w:val="00741A04"/>
    <w:rsid w:val="007420F5"/>
    <w:rsid w:val="007426B4"/>
    <w:rsid w:val="007428E4"/>
    <w:rsid w:val="00742BB9"/>
    <w:rsid w:val="00742C5B"/>
    <w:rsid w:val="00743109"/>
    <w:rsid w:val="00743154"/>
    <w:rsid w:val="0074330B"/>
    <w:rsid w:val="00743368"/>
    <w:rsid w:val="0074350C"/>
    <w:rsid w:val="007436A0"/>
    <w:rsid w:val="00743A28"/>
    <w:rsid w:val="00743E5A"/>
    <w:rsid w:val="00743E8E"/>
    <w:rsid w:val="007440BF"/>
    <w:rsid w:val="007444E3"/>
    <w:rsid w:val="0074538D"/>
    <w:rsid w:val="0074567F"/>
    <w:rsid w:val="0074569C"/>
    <w:rsid w:val="00745937"/>
    <w:rsid w:val="00745A5E"/>
    <w:rsid w:val="00745AC4"/>
    <w:rsid w:val="00745D95"/>
    <w:rsid w:val="00745F0E"/>
    <w:rsid w:val="007461A6"/>
    <w:rsid w:val="007462F1"/>
    <w:rsid w:val="00746497"/>
    <w:rsid w:val="0074678B"/>
    <w:rsid w:val="00746DFF"/>
    <w:rsid w:val="007475A6"/>
    <w:rsid w:val="00747721"/>
    <w:rsid w:val="00747746"/>
    <w:rsid w:val="00747923"/>
    <w:rsid w:val="007503A2"/>
    <w:rsid w:val="00750925"/>
    <w:rsid w:val="007509C6"/>
    <w:rsid w:val="00750A91"/>
    <w:rsid w:val="00751123"/>
    <w:rsid w:val="007511AE"/>
    <w:rsid w:val="0075144F"/>
    <w:rsid w:val="00751581"/>
    <w:rsid w:val="00751E03"/>
    <w:rsid w:val="00752045"/>
    <w:rsid w:val="0075268A"/>
    <w:rsid w:val="00752CB0"/>
    <w:rsid w:val="00752FE3"/>
    <w:rsid w:val="00753188"/>
    <w:rsid w:val="00753376"/>
    <w:rsid w:val="00753E34"/>
    <w:rsid w:val="007540D4"/>
    <w:rsid w:val="0075493A"/>
    <w:rsid w:val="007549BE"/>
    <w:rsid w:val="00754E48"/>
    <w:rsid w:val="00754FA3"/>
    <w:rsid w:val="007554EE"/>
    <w:rsid w:val="00755936"/>
    <w:rsid w:val="00755C36"/>
    <w:rsid w:val="00755CCA"/>
    <w:rsid w:val="00755FA6"/>
    <w:rsid w:val="007561B7"/>
    <w:rsid w:val="00756869"/>
    <w:rsid w:val="00756D1D"/>
    <w:rsid w:val="00756D3A"/>
    <w:rsid w:val="00757500"/>
    <w:rsid w:val="00757555"/>
    <w:rsid w:val="007577A6"/>
    <w:rsid w:val="007578B4"/>
    <w:rsid w:val="00757B90"/>
    <w:rsid w:val="00757C50"/>
    <w:rsid w:val="007601BA"/>
    <w:rsid w:val="007605C8"/>
    <w:rsid w:val="00760720"/>
    <w:rsid w:val="00760F7B"/>
    <w:rsid w:val="00760FFD"/>
    <w:rsid w:val="00761298"/>
    <w:rsid w:val="00761410"/>
    <w:rsid w:val="00761677"/>
    <w:rsid w:val="007616D1"/>
    <w:rsid w:val="00761BBD"/>
    <w:rsid w:val="007623C8"/>
    <w:rsid w:val="007627CB"/>
    <w:rsid w:val="007627FC"/>
    <w:rsid w:val="00762952"/>
    <w:rsid w:val="007629E1"/>
    <w:rsid w:val="0076301C"/>
    <w:rsid w:val="007632A4"/>
    <w:rsid w:val="0076335E"/>
    <w:rsid w:val="00763590"/>
    <w:rsid w:val="007636C2"/>
    <w:rsid w:val="00763B0E"/>
    <w:rsid w:val="00763DCC"/>
    <w:rsid w:val="00763F91"/>
    <w:rsid w:val="00763F9B"/>
    <w:rsid w:val="007641AA"/>
    <w:rsid w:val="00764969"/>
    <w:rsid w:val="007649C7"/>
    <w:rsid w:val="007649E1"/>
    <w:rsid w:val="00764E84"/>
    <w:rsid w:val="00765329"/>
    <w:rsid w:val="007659E7"/>
    <w:rsid w:val="007660B0"/>
    <w:rsid w:val="0076611F"/>
    <w:rsid w:val="00766DEA"/>
    <w:rsid w:val="00766F86"/>
    <w:rsid w:val="007670B5"/>
    <w:rsid w:val="00767700"/>
    <w:rsid w:val="00767AD9"/>
    <w:rsid w:val="00767BEC"/>
    <w:rsid w:val="00770405"/>
    <w:rsid w:val="007707F3"/>
    <w:rsid w:val="00770818"/>
    <w:rsid w:val="00771C6A"/>
    <w:rsid w:val="00771CCB"/>
    <w:rsid w:val="00771D5B"/>
    <w:rsid w:val="00772360"/>
    <w:rsid w:val="007726C8"/>
    <w:rsid w:val="007727AF"/>
    <w:rsid w:val="007728A4"/>
    <w:rsid w:val="00772B52"/>
    <w:rsid w:val="00772D7E"/>
    <w:rsid w:val="0077307E"/>
    <w:rsid w:val="0077397C"/>
    <w:rsid w:val="007739C8"/>
    <w:rsid w:val="00773A08"/>
    <w:rsid w:val="00773C4D"/>
    <w:rsid w:val="00773D58"/>
    <w:rsid w:val="0077414D"/>
    <w:rsid w:val="0077429E"/>
    <w:rsid w:val="007745A2"/>
    <w:rsid w:val="0077496C"/>
    <w:rsid w:val="007749D6"/>
    <w:rsid w:val="00775141"/>
    <w:rsid w:val="00775B38"/>
    <w:rsid w:val="00775B7D"/>
    <w:rsid w:val="00775C24"/>
    <w:rsid w:val="0077677B"/>
    <w:rsid w:val="00776BE3"/>
    <w:rsid w:val="00776C1C"/>
    <w:rsid w:val="00776FE4"/>
    <w:rsid w:val="00777224"/>
    <w:rsid w:val="007778B5"/>
    <w:rsid w:val="00777FA8"/>
    <w:rsid w:val="00780783"/>
    <w:rsid w:val="0078094A"/>
    <w:rsid w:val="00780C67"/>
    <w:rsid w:val="00780D43"/>
    <w:rsid w:val="00780D82"/>
    <w:rsid w:val="00780E47"/>
    <w:rsid w:val="0078180C"/>
    <w:rsid w:val="00781861"/>
    <w:rsid w:val="00782160"/>
    <w:rsid w:val="00782922"/>
    <w:rsid w:val="00782973"/>
    <w:rsid w:val="00782C7C"/>
    <w:rsid w:val="00782F01"/>
    <w:rsid w:val="00783601"/>
    <w:rsid w:val="00783AE2"/>
    <w:rsid w:val="00783C74"/>
    <w:rsid w:val="00783CDB"/>
    <w:rsid w:val="00783DB1"/>
    <w:rsid w:val="00783F47"/>
    <w:rsid w:val="007843D1"/>
    <w:rsid w:val="00784829"/>
    <w:rsid w:val="00784C32"/>
    <w:rsid w:val="00784DAE"/>
    <w:rsid w:val="00784DB3"/>
    <w:rsid w:val="00784DF9"/>
    <w:rsid w:val="00785417"/>
    <w:rsid w:val="00785576"/>
    <w:rsid w:val="00785908"/>
    <w:rsid w:val="00785F9F"/>
    <w:rsid w:val="0078631A"/>
    <w:rsid w:val="007867A0"/>
    <w:rsid w:val="00786DBB"/>
    <w:rsid w:val="00787869"/>
    <w:rsid w:val="00787A00"/>
    <w:rsid w:val="00787E2C"/>
    <w:rsid w:val="00790066"/>
    <w:rsid w:val="00790FFB"/>
    <w:rsid w:val="00791010"/>
    <w:rsid w:val="00791017"/>
    <w:rsid w:val="007912C3"/>
    <w:rsid w:val="00791343"/>
    <w:rsid w:val="00791497"/>
    <w:rsid w:val="00791BC9"/>
    <w:rsid w:val="007920C3"/>
    <w:rsid w:val="0079216A"/>
    <w:rsid w:val="007922CB"/>
    <w:rsid w:val="007927E3"/>
    <w:rsid w:val="00792AD4"/>
    <w:rsid w:val="00792CFA"/>
    <w:rsid w:val="00792DDE"/>
    <w:rsid w:val="00792E1C"/>
    <w:rsid w:val="00792F2D"/>
    <w:rsid w:val="00793544"/>
    <w:rsid w:val="007935D0"/>
    <w:rsid w:val="00793B86"/>
    <w:rsid w:val="00793C4C"/>
    <w:rsid w:val="00793D15"/>
    <w:rsid w:val="00793FE1"/>
    <w:rsid w:val="00794E71"/>
    <w:rsid w:val="00795115"/>
    <w:rsid w:val="0079517E"/>
    <w:rsid w:val="00795246"/>
    <w:rsid w:val="007957DC"/>
    <w:rsid w:val="00795813"/>
    <w:rsid w:val="007959C5"/>
    <w:rsid w:val="00795DC6"/>
    <w:rsid w:val="00796159"/>
    <w:rsid w:val="007964D3"/>
    <w:rsid w:val="007967CA"/>
    <w:rsid w:val="00796AAE"/>
    <w:rsid w:val="00796BA6"/>
    <w:rsid w:val="0079753F"/>
    <w:rsid w:val="00797947"/>
    <w:rsid w:val="007979A7"/>
    <w:rsid w:val="00797EF0"/>
    <w:rsid w:val="007A011D"/>
    <w:rsid w:val="007A0332"/>
    <w:rsid w:val="007A056D"/>
    <w:rsid w:val="007A0809"/>
    <w:rsid w:val="007A09E9"/>
    <w:rsid w:val="007A0E56"/>
    <w:rsid w:val="007A139F"/>
    <w:rsid w:val="007A1462"/>
    <w:rsid w:val="007A19B8"/>
    <w:rsid w:val="007A1A81"/>
    <w:rsid w:val="007A1B65"/>
    <w:rsid w:val="007A1C69"/>
    <w:rsid w:val="007A1D17"/>
    <w:rsid w:val="007A2017"/>
    <w:rsid w:val="007A2057"/>
    <w:rsid w:val="007A2118"/>
    <w:rsid w:val="007A231D"/>
    <w:rsid w:val="007A235B"/>
    <w:rsid w:val="007A28FF"/>
    <w:rsid w:val="007A2938"/>
    <w:rsid w:val="007A2AC2"/>
    <w:rsid w:val="007A319D"/>
    <w:rsid w:val="007A31E4"/>
    <w:rsid w:val="007A36CF"/>
    <w:rsid w:val="007A39DC"/>
    <w:rsid w:val="007A4260"/>
    <w:rsid w:val="007A4424"/>
    <w:rsid w:val="007A4601"/>
    <w:rsid w:val="007A49A4"/>
    <w:rsid w:val="007A5007"/>
    <w:rsid w:val="007A53C2"/>
    <w:rsid w:val="007A5E56"/>
    <w:rsid w:val="007A5ED9"/>
    <w:rsid w:val="007A6015"/>
    <w:rsid w:val="007A61A2"/>
    <w:rsid w:val="007A6384"/>
    <w:rsid w:val="007A6501"/>
    <w:rsid w:val="007A687F"/>
    <w:rsid w:val="007A69B8"/>
    <w:rsid w:val="007A6BF7"/>
    <w:rsid w:val="007A6D89"/>
    <w:rsid w:val="007A6EFC"/>
    <w:rsid w:val="007A735C"/>
    <w:rsid w:val="007B0400"/>
    <w:rsid w:val="007B070D"/>
    <w:rsid w:val="007B0BE8"/>
    <w:rsid w:val="007B1DE9"/>
    <w:rsid w:val="007B1E92"/>
    <w:rsid w:val="007B29EF"/>
    <w:rsid w:val="007B2B51"/>
    <w:rsid w:val="007B2EF3"/>
    <w:rsid w:val="007B36B7"/>
    <w:rsid w:val="007B39FC"/>
    <w:rsid w:val="007B3DF1"/>
    <w:rsid w:val="007B3EF5"/>
    <w:rsid w:val="007B3F89"/>
    <w:rsid w:val="007B457E"/>
    <w:rsid w:val="007B4770"/>
    <w:rsid w:val="007B4910"/>
    <w:rsid w:val="007B4988"/>
    <w:rsid w:val="007B4F44"/>
    <w:rsid w:val="007B501A"/>
    <w:rsid w:val="007B5331"/>
    <w:rsid w:val="007B53EC"/>
    <w:rsid w:val="007B5446"/>
    <w:rsid w:val="007B5494"/>
    <w:rsid w:val="007B59DB"/>
    <w:rsid w:val="007B5C38"/>
    <w:rsid w:val="007B5D8D"/>
    <w:rsid w:val="007B5DF3"/>
    <w:rsid w:val="007B60FB"/>
    <w:rsid w:val="007B66ED"/>
    <w:rsid w:val="007B679B"/>
    <w:rsid w:val="007B69FA"/>
    <w:rsid w:val="007B6ADB"/>
    <w:rsid w:val="007B6B9E"/>
    <w:rsid w:val="007B7033"/>
    <w:rsid w:val="007B7503"/>
    <w:rsid w:val="007B759F"/>
    <w:rsid w:val="007B7739"/>
    <w:rsid w:val="007B7899"/>
    <w:rsid w:val="007B7FC9"/>
    <w:rsid w:val="007C0C14"/>
    <w:rsid w:val="007C1228"/>
    <w:rsid w:val="007C12E7"/>
    <w:rsid w:val="007C1908"/>
    <w:rsid w:val="007C1AF2"/>
    <w:rsid w:val="007C1FBA"/>
    <w:rsid w:val="007C206D"/>
    <w:rsid w:val="007C2135"/>
    <w:rsid w:val="007C2136"/>
    <w:rsid w:val="007C2553"/>
    <w:rsid w:val="007C2989"/>
    <w:rsid w:val="007C2BD6"/>
    <w:rsid w:val="007C2CD9"/>
    <w:rsid w:val="007C2DFF"/>
    <w:rsid w:val="007C2FF7"/>
    <w:rsid w:val="007C31D2"/>
    <w:rsid w:val="007C32BD"/>
    <w:rsid w:val="007C3340"/>
    <w:rsid w:val="007C33EC"/>
    <w:rsid w:val="007C3F25"/>
    <w:rsid w:val="007C45A9"/>
    <w:rsid w:val="007C48C2"/>
    <w:rsid w:val="007C4988"/>
    <w:rsid w:val="007C4C4A"/>
    <w:rsid w:val="007C54ED"/>
    <w:rsid w:val="007C5756"/>
    <w:rsid w:val="007C5BD8"/>
    <w:rsid w:val="007C61D8"/>
    <w:rsid w:val="007C6532"/>
    <w:rsid w:val="007C65DC"/>
    <w:rsid w:val="007C6E2F"/>
    <w:rsid w:val="007C7269"/>
    <w:rsid w:val="007C7872"/>
    <w:rsid w:val="007C79F0"/>
    <w:rsid w:val="007C7A36"/>
    <w:rsid w:val="007C7E7D"/>
    <w:rsid w:val="007D04C7"/>
    <w:rsid w:val="007D09CA"/>
    <w:rsid w:val="007D0E61"/>
    <w:rsid w:val="007D11A2"/>
    <w:rsid w:val="007D12D4"/>
    <w:rsid w:val="007D155B"/>
    <w:rsid w:val="007D15C2"/>
    <w:rsid w:val="007D18C6"/>
    <w:rsid w:val="007D1C40"/>
    <w:rsid w:val="007D1DBE"/>
    <w:rsid w:val="007D21FE"/>
    <w:rsid w:val="007D2589"/>
    <w:rsid w:val="007D25D9"/>
    <w:rsid w:val="007D279D"/>
    <w:rsid w:val="007D33C6"/>
    <w:rsid w:val="007D34AD"/>
    <w:rsid w:val="007D3DFE"/>
    <w:rsid w:val="007D4628"/>
    <w:rsid w:val="007D4676"/>
    <w:rsid w:val="007D4939"/>
    <w:rsid w:val="007D4A56"/>
    <w:rsid w:val="007D4B7F"/>
    <w:rsid w:val="007D4BB1"/>
    <w:rsid w:val="007D4BB9"/>
    <w:rsid w:val="007D4CC4"/>
    <w:rsid w:val="007D4DD1"/>
    <w:rsid w:val="007D5571"/>
    <w:rsid w:val="007D5577"/>
    <w:rsid w:val="007D579A"/>
    <w:rsid w:val="007D5A7B"/>
    <w:rsid w:val="007D5CE0"/>
    <w:rsid w:val="007D5F82"/>
    <w:rsid w:val="007D6604"/>
    <w:rsid w:val="007D6997"/>
    <w:rsid w:val="007D6CC4"/>
    <w:rsid w:val="007D6EE9"/>
    <w:rsid w:val="007D7265"/>
    <w:rsid w:val="007D78C0"/>
    <w:rsid w:val="007E0014"/>
    <w:rsid w:val="007E0640"/>
    <w:rsid w:val="007E0693"/>
    <w:rsid w:val="007E074D"/>
    <w:rsid w:val="007E0A7B"/>
    <w:rsid w:val="007E0AC7"/>
    <w:rsid w:val="007E0B24"/>
    <w:rsid w:val="007E0C6B"/>
    <w:rsid w:val="007E13DD"/>
    <w:rsid w:val="007E1545"/>
    <w:rsid w:val="007E18CF"/>
    <w:rsid w:val="007E1C82"/>
    <w:rsid w:val="007E1F73"/>
    <w:rsid w:val="007E2173"/>
    <w:rsid w:val="007E2526"/>
    <w:rsid w:val="007E2ABA"/>
    <w:rsid w:val="007E2CF2"/>
    <w:rsid w:val="007E3056"/>
    <w:rsid w:val="007E319B"/>
    <w:rsid w:val="007E3205"/>
    <w:rsid w:val="007E37FB"/>
    <w:rsid w:val="007E39F1"/>
    <w:rsid w:val="007E3AD9"/>
    <w:rsid w:val="007E3F67"/>
    <w:rsid w:val="007E459E"/>
    <w:rsid w:val="007E4FD3"/>
    <w:rsid w:val="007E5092"/>
    <w:rsid w:val="007E525C"/>
    <w:rsid w:val="007E57BB"/>
    <w:rsid w:val="007E5C37"/>
    <w:rsid w:val="007E5FF7"/>
    <w:rsid w:val="007E618F"/>
    <w:rsid w:val="007E6AEB"/>
    <w:rsid w:val="007E6FF2"/>
    <w:rsid w:val="007E701C"/>
    <w:rsid w:val="007E72E2"/>
    <w:rsid w:val="007E759A"/>
    <w:rsid w:val="007E7662"/>
    <w:rsid w:val="007E79C6"/>
    <w:rsid w:val="007F07E7"/>
    <w:rsid w:val="007F0967"/>
    <w:rsid w:val="007F0C2E"/>
    <w:rsid w:val="007F0E4F"/>
    <w:rsid w:val="007F0F09"/>
    <w:rsid w:val="007F0FBC"/>
    <w:rsid w:val="007F10CE"/>
    <w:rsid w:val="007F17E2"/>
    <w:rsid w:val="007F17E4"/>
    <w:rsid w:val="007F1AE2"/>
    <w:rsid w:val="007F1AEE"/>
    <w:rsid w:val="007F2140"/>
    <w:rsid w:val="007F2513"/>
    <w:rsid w:val="007F302C"/>
    <w:rsid w:val="007F32DE"/>
    <w:rsid w:val="007F330B"/>
    <w:rsid w:val="007F3774"/>
    <w:rsid w:val="007F3A53"/>
    <w:rsid w:val="007F3C91"/>
    <w:rsid w:val="007F40C0"/>
    <w:rsid w:val="007F4571"/>
    <w:rsid w:val="007F460A"/>
    <w:rsid w:val="007F46A7"/>
    <w:rsid w:val="007F48FF"/>
    <w:rsid w:val="007F5601"/>
    <w:rsid w:val="007F58E5"/>
    <w:rsid w:val="007F5AD3"/>
    <w:rsid w:val="007F5DD7"/>
    <w:rsid w:val="007F5E82"/>
    <w:rsid w:val="007F5EC6"/>
    <w:rsid w:val="007F6783"/>
    <w:rsid w:val="007F688F"/>
    <w:rsid w:val="007F6D33"/>
    <w:rsid w:val="007F7131"/>
    <w:rsid w:val="007F76AE"/>
    <w:rsid w:val="007F7B06"/>
    <w:rsid w:val="007F7EB8"/>
    <w:rsid w:val="00800369"/>
    <w:rsid w:val="0080071F"/>
    <w:rsid w:val="008010FC"/>
    <w:rsid w:val="00801283"/>
    <w:rsid w:val="008015FB"/>
    <w:rsid w:val="00801605"/>
    <w:rsid w:val="00801735"/>
    <w:rsid w:val="00801989"/>
    <w:rsid w:val="0080202D"/>
    <w:rsid w:val="00802240"/>
    <w:rsid w:val="008027AD"/>
    <w:rsid w:val="008028F3"/>
    <w:rsid w:val="0080312D"/>
    <w:rsid w:val="008036AD"/>
    <w:rsid w:val="00803B51"/>
    <w:rsid w:val="00803C98"/>
    <w:rsid w:val="00803F1E"/>
    <w:rsid w:val="0080409B"/>
    <w:rsid w:val="0080425F"/>
    <w:rsid w:val="0080484D"/>
    <w:rsid w:val="00804A66"/>
    <w:rsid w:val="00804BE3"/>
    <w:rsid w:val="00804C8A"/>
    <w:rsid w:val="00804EEA"/>
    <w:rsid w:val="008054EC"/>
    <w:rsid w:val="00805EE2"/>
    <w:rsid w:val="00806131"/>
    <w:rsid w:val="00806199"/>
    <w:rsid w:val="00806DA4"/>
    <w:rsid w:val="00806E20"/>
    <w:rsid w:val="00806E8E"/>
    <w:rsid w:val="008071DF"/>
    <w:rsid w:val="008076E2"/>
    <w:rsid w:val="00807723"/>
    <w:rsid w:val="008079DB"/>
    <w:rsid w:val="00807C52"/>
    <w:rsid w:val="0081001B"/>
    <w:rsid w:val="008106DC"/>
    <w:rsid w:val="00810834"/>
    <w:rsid w:val="00810A10"/>
    <w:rsid w:val="00811291"/>
    <w:rsid w:val="00811717"/>
    <w:rsid w:val="0081188B"/>
    <w:rsid w:val="00811964"/>
    <w:rsid w:val="00811A4E"/>
    <w:rsid w:val="00811C16"/>
    <w:rsid w:val="00812592"/>
    <w:rsid w:val="008127E7"/>
    <w:rsid w:val="008128E1"/>
    <w:rsid w:val="00812B5F"/>
    <w:rsid w:val="00812C21"/>
    <w:rsid w:val="00812FFB"/>
    <w:rsid w:val="0081349E"/>
    <w:rsid w:val="0081355A"/>
    <w:rsid w:val="008138CB"/>
    <w:rsid w:val="00813A57"/>
    <w:rsid w:val="00813D7D"/>
    <w:rsid w:val="00813E93"/>
    <w:rsid w:val="008141BF"/>
    <w:rsid w:val="008141C6"/>
    <w:rsid w:val="00814214"/>
    <w:rsid w:val="00814523"/>
    <w:rsid w:val="00814C66"/>
    <w:rsid w:val="00814E1E"/>
    <w:rsid w:val="00814E78"/>
    <w:rsid w:val="008154B8"/>
    <w:rsid w:val="00815DFA"/>
    <w:rsid w:val="00815E8B"/>
    <w:rsid w:val="00815F3C"/>
    <w:rsid w:val="0081624F"/>
    <w:rsid w:val="0081643B"/>
    <w:rsid w:val="00816809"/>
    <w:rsid w:val="0081693D"/>
    <w:rsid w:val="00816BD8"/>
    <w:rsid w:val="00816D46"/>
    <w:rsid w:val="00816F15"/>
    <w:rsid w:val="00817215"/>
    <w:rsid w:val="0081725A"/>
    <w:rsid w:val="0081740C"/>
    <w:rsid w:val="00817598"/>
    <w:rsid w:val="00817A12"/>
    <w:rsid w:val="00817AF6"/>
    <w:rsid w:val="008201DD"/>
    <w:rsid w:val="00820252"/>
    <w:rsid w:val="00820763"/>
    <w:rsid w:val="008207F0"/>
    <w:rsid w:val="00820885"/>
    <w:rsid w:val="008209B3"/>
    <w:rsid w:val="00820A74"/>
    <w:rsid w:val="00820D1A"/>
    <w:rsid w:val="008210C3"/>
    <w:rsid w:val="0082111E"/>
    <w:rsid w:val="00821171"/>
    <w:rsid w:val="008211DE"/>
    <w:rsid w:val="00821235"/>
    <w:rsid w:val="0082129F"/>
    <w:rsid w:val="00821332"/>
    <w:rsid w:val="00821AE9"/>
    <w:rsid w:val="00821D0F"/>
    <w:rsid w:val="00821D82"/>
    <w:rsid w:val="00821DB5"/>
    <w:rsid w:val="00821F61"/>
    <w:rsid w:val="0082247A"/>
    <w:rsid w:val="00822487"/>
    <w:rsid w:val="00822491"/>
    <w:rsid w:val="00822585"/>
    <w:rsid w:val="00822834"/>
    <w:rsid w:val="0082296F"/>
    <w:rsid w:val="00822C96"/>
    <w:rsid w:val="008231C5"/>
    <w:rsid w:val="00823932"/>
    <w:rsid w:val="00823AE1"/>
    <w:rsid w:val="00823D41"/>
    <w:rsid w:val="00823D95"/>
    <w:rsid w:val="00824228"/>
    <w:rsid w:val="00824277"/>
    <w:rsid w:val="0082442C"/>
    <w:rsid w:val="008244F3"/>
    <w:rsid w:val="008247C2"/>
    <w:rsid w:val="008249AB"/>
    <w:rsid w:val="00824D99"/>
    <w:rsid w:val="00824FAC"/>
    <w:rsid w:val="00824FF7"/>
    <w:rsid w:val="008254F7"/>
    <w:rsid w:val="00825B27"/>
    <w:rsid w:val="00825C9E"/>
    <w:rsid w:val="008260E7"/>
    <w:rsid w:val="008261C5"/>
    <w:rsid w:val="008262F2"/>
    <w:rsid w:val="008262F5"/>
    <w:rsid w:val="008266BC"/>
    <w:rsid w:val="00826849"/>
    <w:rsid w:val="00826A5A"/>
    <w:rsid w:val="00826BC9"/>
    <w:rsid w:val="00826DC4"/>
    <w:rsid w:val="00826EED"/>
    <w:rsid w:val="00827173"/>
    <w:rsid w:val="008278E7"/>
    <w:rsid w:val="00827AA1"/>
    <w:rsid w:val="00827BF3"/>
    <w:rsid w:val="00827D3F"/>
    <w:rsid w:val="00827D9D"/>
    <w:rsid w:val="0083001E"/>
    <w:rsid w:val="0083019E"/>
    <w:rsid w:val="0083032A"/>
    <w:rsid w:val="00830A05"/>
    <w:rsid w:val="00830C8B"/>
    <w:rsid w:val="008310F6"/>
    <w:rsid w:val="008316EB"/>
    <w:rsid w:val="00831BA7"/>
    <w:rsid w:val="00831F0D"/>
    <w:rsid w:val="008327EC"/>
    <w:rsid w:val="0083295F"/>
    <w:rsid w:val="00832A6C"/>
    <w:rsid w:val="00832EE5"/>
    <w:rsid w:val="00832EF8"/>
    <w:rsid w:val="00832F18"/>
    <w:rsid w:val="0083351C"/>
    <w:rsid w:val="008336F7"/>
    <w:rsid w:val="00833802"/>
    <w:rsid w:val="00833B0E"/>
    <w:rsid w:val="00833BBD"/>
    <w:rsid w:val="00833C4F"/>
    <w:rsid w:val="00833D04"/>
    <w:rsid w:val="00833F7E"/>
    <w:rsid w:val="008349B9"/>
    <w:rsid w:val="00834EEC"/>
    <w:rsid w:val="00835488"/>
    <w:rsid w:val="008354F2"/>
    <w:rsid w:val="00835849"/>
    <w:rsid w:val="00835BE3"/>
    <w:rsid w:val="00835C26"/>
    <w:rsid w:val="00835FBE"/>
    <w:rsid w:val="00835FEF"/>
    <w:rsid w:val="0083695F"/>
    <w:rsid w:val="008369C3"/>
    <w:rsid w:val="00836D00"/>
    <w:rsid w:val="00836D1F"/>
    <w:rsid w:val="00836D39"/>
    <w:rsid w:val="00837785"/>
    <w:rsid w:val="008377BD"/>
    <w:rsid w:val="00840071"/>
    <w:rsid w:val="008403EE"/>
    <w:rsid w:val="008405D6"/>
    <w:rsid w:val="00840693"/>
    <w:rsid w:val="00840999"/>
    <w:rsid w:val="00840B82"/>
    <w:rsid w:val="00840C38"/>
    <w:rsid w:val="00840FF1"/>
    <w:rsid w:val="00841198"/>
    <w:rsid w:val="008411CC"/>
    <w:rsid w:val="00841B7D"/>
    <w:rsid w:val="00842196"/>
    <w:rsid w:val="008421E3"/>
    <w:rsid w:val="00842527"/>
    <w:rsid w:val="0084255B"/>
    <w:rsid w:val="0084285E"/>
    <w:rsid w:val="00842990"/>
    <w:rsid w:val="00842BF4"/>
    <w:rsid w:val="00843147"/>
    <w:rsid w:val="00843431"/>
    <w:rsid w:val="008438CC"/>
    <w:rsid w:val="0084390C"/>
    <w:rsid w:val="00843A73"/>
    <w:rsid w:val="00843CEF"/>
    <w:rsid w:val="008440D2"/>
    <w:rsid w:val="00844193"/>
    <w:rsid w:val="00844410"/>
    <w:rsid w:val="00844536"/>
    <w:rsid w:val="008447D6"/>
    <w:rsid w:val="00844BF7"/>
    <w:rsid w:val="00845121"/>
    <w:rsid w:val="00845523"/>
    <w:rsid w:val="00845674"/>
    <w:rsid w:val="0084588D"/>
    <w:rsid w:val="00845990"/>
    <w:rsid w:val="00845B95"/>
    <w:rsid w:val="00845C0C"/>
    <w:rsid w:val="00845D19"/>
    <w:rsid w:val="00845F06"/>
    <w:rsid w:val="008460B4"/>
    <w:rsid w:val="008461C2"/>
    <w:rsid w:val="0084636B"/>
    <w:rsid w:val="0084643F"/>
    <w:rsid w:val="008466B8"/>
    <w:rsid w:val="008466E0"/>
    <w:rsid w:val="00846A88"/>
    <w:rsid w:val="00846B3B"/>
    <w:rsid w:val="00846EB2"/>
    <w:rsid w:val="008470F7"/>
    <w:rsid w:val="00847558"/>
    <w:rsid w:val="00850954"/>
    <w:rsid w:val="00850A3C"/>
    <w:rsid w:val="008513CC"/>
    <w:rsid w:val="0085143D"/>
    <w:rsid w:val="00851459"/>
    <w:rsid w:val="00851539"/>
    <w:rsid w:val="00851773"/>
    <w:rsid w:val="00851E69"/>
    <w:rsid w:val="00851F2C"/>
    <w:rsid w:val="008529C0"/>
    <w:rsid w:val="00852A52"/>
    <w:rsid w:val="00852BD7"/>
    <w:rsid w:val="00852FA3"/>
    <w:rsid w:val="00853753"/>
    <w:rsid w:val="00853828"/>
    <w:rsid w:val="00854502"/>
    <w:rsid w:val="008546AD"/>
    <w:rsid w:val="0085483A"/>
    <w:rsid w:val="0085488E"/>
    <w:rsid w:val="00854930"/>
    <w:rsid w:val="00854A81"/>
    <w:rsid w:val="00854F9E"/>
    <w:rsid w:val="00855269"/>
    <w:rsid w:val="00855277"/>
    <w:rsid w:val="00855560"/>
    <w:rsid w:val="008559A5"/>
    <w:rsid w:val="00855AA6"/>
    <w:rsid w:val="00855C87"/>
    <w:rsid w:val="00856463"/>
    <w:rsid w:val="0085646B"/>
    <w:rsid w:val="0085648B"/>
    <w:rsid w:val="008565AF"/>
    <w:rsid w:val="008566AB"/>
    <w:rsid w:val="00856BB0"/>
    <w:rsid w:val="00857466"/>
    <w:rsid w:val="008576B8"/>
    <w:rsid w:val="00857AA7"/>
    <w:rsid w:val="00857B50"/>
    <w:rsid w:val="00857E88"/>
    <w:rsid w:val="0086014E"/>
    <w:rsid w:val="00861174"/>
    <w:rsid w:val="00861463"/>
    <w:rsid w:val="008614ED"/>
    <w:rsid w:val="00861667"/>
    <w:rsid w:val="00861699"/>
    <w:rsid w:val="0086189A"/>
    <w:rsid w:val="00861C73"/>
    <w:rsid w:val="00862076"/>
    <w:rsid w:val="008621C5"/>
    <w:rsid w:val="008622DC"/>
    <w:rsid w:val="0086245A"/>
    <w:rsid w:val="0086258E"/>
    <w:rsid w:val="00862593"/>
    <w:rsid w:val="00862F3A"/>
    <w:rsid w:val="00863120"/>
    <w:rsid w:val="008631C9"/>
    <w:rsid w:val="0086330F"/>
    <w:rsid w:val="008635CC"/>
    <w:rsid w:val="008638AF"/>
    <w:rsid w:val="008638F8"/>
    <w:rsid w:val="00863BA7"/>
    <w:rsid w:val="00863CD4"/>
    <w:rsid w:val="00863D4C"/>
    <w:rsid w:val="00863D60"/>
    <w:rsid w:val="00863FE5"/>
    <w:rsid w:val="0086521A"/>
    <w:rsid w:val="0086525E"/>
    <w:rsid w:val="008657F6"/>
    <w:rsid w:val="00866319"/>
    <w:rsid w:val="008666C8"/>
    <w:rsid w:val="00866947"/>
    <w:rsid w:val="00866AE4"/>
    <w:rsid w:val="00866E9E"/>
    <w:rsid w:val="008673EC"/>
    <w:rsid w:val="00867A7E"/>
    <w:rsid w:val="008703E8"/>
    <w:rsid w:val="008704B6"/>
    <w:rsid w:val="0087056D"/>
    <w:rsid w:val="00870A66"/>
    <w:rsid w:val="00870B53"/>
    <w:rsid w:val="00871053"/>
    <w:rsid w:val="00871475"/>
    <w:rsid w:val="0087285C"/>
    <w:rsid w:val="00872AC8"/>
    <w:rsid w:val="00872EF2"/>
    <w:rsid w:val="00873A8E"/>
    <w:rsid w:val="00873BF3"/>
    <w:rsid w:val="00873D85"/>
    <w:rsid w:val="00873DDD"/>
    <w:rsid w:val="00874106"/>
    <w:rsid w:val="00874697"/>
    <w:rsid w:val="00874A89"/>
    <w:rsid w:val="00874D24"/>
    <w:rsid w:val="008751BF"/>
    <w:rsid w:val="0087545B"/>
    <w:rsid w:val="00875569"/>
    <w:rsid w:val="00875861"/>
    <w:rsid w:val="00875B93"/>
    <w:rsid w:val="00875FF1"/>
    <w:rsid w:val="0087639B"/>
    <w:rsid w:val="0087641A"/>
    <w:rsid w:val="00876780"/>
    <w:rsid w:val="008768EE"/>
    <w:rsid w:val="00876A6A"/>
    <w:rsid w:val="00877303"/>
    <w:rsid w:val="008774BF"/>
    <w:rsid w:val="00877503"/>
    <w:rsid w:val="00877545"/>
    <w:rsid w:val="0087754C"/>
    <w:rsid w:val="00877A9F"/>
    <w:rsid w:val="00877B3D"/>
    <w:rsid w:val="00877E20"/>
    <w:rsid w:val="00880709"/>
    <w:rsid w:val="00880721"/>
    <w:rsid w:val="00880911"/>
    <w:rsid w:val="0088099A"/>
    <w:rsid w:val="008809ED"/>
    <w:rsid w:val="00881009"/>
    <w:rsid w:val="00881134"/>
    <w:rsid w:val="008812C4"/>
    <w:rsid w:val="00881777"/>
    <w:rsid w:val="008817FC"/>
    <w:rsid w:val="00881A74"/>
    <w:rsid w:val="00881AF3"/>
    <w:rsid w:val="00881C59"/>
    <w:rsid w:val="00881FF1"/>
    <w:rsid w:val="00882B41"/>
    <w:rsid w:val="00882F4B"/>
    <w:rsid w:val="00882FAF"/>
    <w:rsid w:val="00883008"/>
    <w:rsid w:val="008834EF"/>
    <w:rsid w:val="00883AB9"/>
    <w:rsid w:val="00883BAB"/>
    <w:rsid w:val="00883F78"/>
    <w:rsid w:val="00884AE8"/>
    <w:rsid w:val="00884C1A"/>
    <w:rsid w:val="00884C83"/>
    <w:rsid w:val="00885596"/>
    <w:rsid w:val="008856F2"/>
    <w:rsid w:val="00886051"/>
    <w:rsid w:val="00886159"/>
    <w:rsid w:val="0088622D"/>
    <w:rsid w:val="008865B6"/>
    <w:rsid w:val="008866CE"/>
    <w:rsid w:val="00886765"/>
    <w:rsid w:val="00886D88"/>
    <w:rsid w:val="008873F3"/>
    <w:rsid w:val="008874A9"/>
    <w:rsid w:val="008877FB"/>
    <w:rsid w:val="00887C44"/>
    <w:rsid w:val="00887D7B"/>
    <w:rsid w:val="00890376"/>
    <w:rsid w:val="00890A02"/>
    <w:rsid w:val="00891A9D"/>
    <w:rsid w:val="00891C18"/>
    <w:rsid w:val="00891E0C"/>
    <w:rsid w:val="00891FDC"/>
    <w:rsid w:val="00892104"/>
    <w:rsid w:val="0089238B"/>
    <w:rsid w:val="0089248D"/>
    <w:rsid w:val="00892785"/>
    <w:rsid w:val="00892C16"/>
    <w:rsid w:val="00892D25"/>
    <w:rsid w:val="00892D2B"/>
    <w:rsid w:val="00892E39"/>
    <w:rsid w:val="00892F05"/>
    <w:rsid w:val="00893351"/>
    <w:rsid w:val="008933B0"/>
    <w:rsid w:val="0089376E"/>
    <w:rsid w:val="00893BE2"/>
    <w:rsid w:val="00893D0A"/>
    <w:rsid w:val="00893E8F"/>
    <w:rsid w:val="00893F39"/>
    <w:rsid w:val="0089416E"/>
    <w:rsid w:val="0089437F"/>
    <w:rsid w:val="0089477E"/>
    <w:rsid w:val="00894836"/>
    <w:rsid w:val="00894B52"/>
    <w:rsid w:val="00894B84"/>
    <w:rsid w:val="00894BE4"/>
    <w:rsid w:val="00894F37"/>
    <w:rsid w:val="008950FD"/>
    <w:rsid w:val="008953BE"/>
    <w:rsid w:val="00895D65"/>
    <w:rsid w:val="00895EDA"/>
    <w:rsid w:val="00895F41"/>
    <w:rsid w:val="00896295"/>
    <w:rsid w:val="0089650F"/>
    <w:rsid w:val="008965F0"/>
    <w:rsid w:val="0089673F"/>
    <w:rsid w:val="008967C0"/>
    <w:rsid w:val="008968C4"/>
    <w:rsid w:val="00896E6C"/>
    <w:rsid w:val="00897574"/>
    <w:rsid w:val="008A00CC"/>
    <w:rsid w:val="008A01C9"/>
    <w:rsid w:val="008A0367"/>
    <w:rsid w:val="008A052A"/>
    <w:rsid w:val="008A0C32"/>
    <w:rsid w:val="008A1001"/>
    <w:rsid w:val="008A1231"/>
    <w:rsid w:val="008A1549"/>
    <w:rsid w:val="008A161F"/>
    <w:rsid w:val="008A1AAD"/>
    <w:rsid w:val="008A1C70"/>
    <w:rsid w:val="008A1D11"/>
    <w:rsid w:val="008A1F91"/>
    <w:rsid w:val="008A1FAB"/>
    <w:rsid w:val="008A1FF1"/>
    <w:rsid w:val="008A2071"/>
    <w:rsid w:val="008A20CD"/>
    <w:rsid w:val="008A258C"/>
    <w:rsid w:val="008A271D"/>
    <w:rsid w:val="008A2760"/>
    <w:rsid w:val="008A278D"/>
    <w:rsid w:val="008A29EE"/>
    <w:rsid w:val="008A2B30"/>
    <w:rsid w:val="008A2C00"/>
    <w:rsid w:val="008A2C87"/>
    <w:rsid w:val="008A3626"/>
    <w:rsid w:val="008A3C52"/>
    <w:rsid w:val="008A3C77"/>
    <w:rsid w:val="008A3CB5"/>
    <w:rsid w:val="008A3F91"/>
    <w:rsid w:val="008A4003"/>
    <w:rsid w:val="008A40EE"/>
    <w:rsid w:val="008A4147"/>
    <w:rsid w:val="008A41AA"/>
    <w:rsid w:val="008A4538"/>
    <w:rsid w:val="008A4801"/>
    <w:rsid w:val="008A4A01"/>
    <w:rsid w:val="008A4F22"/>
    <w:rsid w:val="008A53BB"/>
    <w:rsid w:val="008A577D"/>
    <w:rsid w:val="008A58B9"/>
    <w:rsid w:val="008A5B05"/>
    <w:rsid w:val="008A5DEF"/>
    <w:rsid w:val="008A5F85"/>
    <w:rsid w:val="008A6016"/>
    <w:rsid w:val="008A6069"/>
    <w:rsid w:val="008A6258"/>
    <w:rsid w:val="008A62DC"/>
    <w:rsid w:val="008A6737"/>
    <w:rsid w:val="008A6A0D"/>
    <w:rsid w:val="008A6A46"/>
    <w:rsid w:val="008A6C59"/>
    <w:rsid w:val="008A6D7D"/>
    <w:rsid w:val="008A7A65"/>
    <w:rsid w:val="008A7D2C"/>
    <w:rsid w:val="008A7FF5"/>
    <w:rsid w:val="008B03CC"/>
    <w:rsid w:val="008B0420"/>
    <w:rsid w:val="008B059D"/>
    <w:rsid w:val="008B0B96"/>
    <w:rsid w:val="008B0F2C"/>
    <w:rsid w:val="008B0F51"/>
    <w:rsid w:val="008B0F7D"/>
    <w:rsid w:val="008B1612"/>
    <w:rsid w:val="008B16CC"/>
    <w:rsid w:val="008B1817"/>
    <w:rsid w:val="008B1B9B"/>
    <w:rsid w:val="008B2084"/>
    <w:rsid w:val="008B2825"/>
    <w:rsid w:val="008B283A"/>
    <w:rsid w:val="008B29D1"/>
    <w:rsid w:val="008B2AFF"/>
    <w:rsid w:val="008B3826"/>
    <w:rsid w:val="008B3903"/>
    <w:rsid w:val="008B392A"/>
    <w:rsid w:val="008B420F"/>
    <w:rsid w:val="008B440A"/>
    <w:rsid w:val="008B47DD"/>
    <w:rsid w:val="008B4A15"/>
    <w:rsid w:val="008B4D8D"/>
    <w:rsid w:val="008B4E40"/>
    <w:rsid w:val="008B4F1D"/>
    <w:rsid w:val="008B4FDA"/>
    <w:rsid w:val="008B50FF"/>
    <w:rsid w:val="008B5194"/>
    <w:rsid w:val="008B51BA"/>
    <w:rsid w:val="008B5F8A"/>
    <w:rsid w:val="008B5FEE"/>
    <w:rsid w:val="008B6193"/>
    <w:rsid w:val="008B64EB"/>
    <w:rsid w:val="008B65B9"/>
    <w:rsid w:val="008B66CB"/>
    <w:rsid w:val="008B673F"/>
    <w:rsid w:val="008B6931"/>
    <w:rsid w:val="008B6A2A"/>
    <w:rsid w:val="008B6A84"/>
    <w:rsid w:val="008B6D68"/>
    <w:rsid w:val="008B6EDF"/>
    <w:rsid w:val="008B73CD"/>
    <w:rsid w:val="008B74BC"/>
    <w:rsid w:val="008C02FB"/>
    <w:rsid w:val="008C05EF"/>
    <w:rsid w:val="008C088B"/>
    <w:rsid w:val="008C093A"/>
    <w:rsid w:val="008C0D11"/>
    <w:rsid w:val="008C0E76"/>
    <w:rsid w:val="008C0EB5"/>
    <w:rsid w:val="008C0F63"/>
    <w:rsid w:val="008C103D"/>
    <w:rsid w:val="008C11D2"/>
    <w:rsid w:val="008C1580"/>
    <w:rsid w:val="008C1C6E"/>
    <w:rsid w:val="008C1E09"/>
    <w:rsid w:val="008C24ED"/>
    <w:rsid w:val="008C253F"/>
    <w:rsid w:val="008C262F"/>
    <w:rsid w:val="008C26C9"/>
    <w:rsid w:val="008C270B"/>
    <w:rsid w:val="008C27D7"/>
    <w:rsid w:val="008C2865"/>
    <w:rsid w:val="008C336A"/>
    <w:rsid w:val="008C3707"/>
    <w:rsid w:val="008C37ED"/>
    <w:rsid w:val="008C38B0"/>
    <w:rsid w:val="008C38C0"/>
    <w:rsid w:val="008C39DD"/>
    <w:rsid w:val="008C3A97"/>
    <w:rsid w:val="008C3FFC"/>
    <w:rsid w:val="008C41A5"/>
    <w:rsid w:val="008C4561"/>
    <w:rsid w:val="008C4831"/>
    <w:rsid w:val="008C496C"/>
    <w:rsid w:val="008C4A3A"/>
    <w:rsid w:val="008C4A46"/>
    <w:rsid w:val="008C4DFB"/>
    <w:rsid w:val="008C5087"/>
    <w:rsid w:val="008C523F"/>
    <w:rsid w:val="008C540A"/>
    <w:rsid w:val="008C5669"/>
    <w:rsid w:val="008C56D0"/>
    <w:rsid w:val="008C5777"/>
    <w:rsid w:val="008C5ADF"/>
    <w:rsid w:val="008C5D68"/>
    <w:rsid w:val="008C5F5C"/>
    <w:rsid w:val="008C6116"/>
    <w:rsid w:val="008C67B7"/>
    <w:rsid w:val="008C6A16"/>
    <w:rsid w:val="008C6DA4"/>
    <w:rsid w:val="008C6DE8"/>
    <w:rsid w:val="008C72BC"/>
    <w:rsid w:val="008C736F"/>
    <w:rsid w:val="008C75D3"/>
    <w:rsid w:val="008C76A1"/>
    <w:rsid w:val="008C76BC"/>
    <w:rsid w:val="008C7766"/>
    <w:rsid w:val="008C7C94"/>
    <w:rsid w:val="008D01A1"/>
    <w:rsid w:val="008D01F7"/>
    <w:rsid w:val="008D0310"/>
    <w:rsid w:val="008D0715"/>
    <w:rsid w:val="008D07F8"/>
    <w:rsid w:val="008D0E39"/>
    <w:rsid w:val="008D0E4D"/>
    <w:rsid w:val="008D0FE0"/>
    <w:rsid w:val="008D1180"/>
    <w:rsid w:val="008D1539"/>
    <w:rsid w:val="008D15AA"/>
    <w:rsid w:val="008D1DC4"/>
    <w:rsid w:val="008D1EB5"/>
    <w:rsid w:val="008D22B1"/>
    <w:rsid w:val="008D285F"/>
    <w:rsid w:val="008D2899"/>
    <w:rsid w:val="008D2951"/>
    <w:rsid w:val="008D2985"/>
    <w:rsid w:val="008D2D20"/>
    <w:rsid w:val="008D3135"/>
    <w:rsid w:val="008D3377"/>
    <w:rsid w:val="008D356C"/>
    <w:rsid w:val="008D36BB"/>
    <w:rsid w:val="008D3A36"/>
    <w:rsid w:val="008D3C40"/>
    <w:rsid w:val="008D3E9A"/>
    <w:rsid w:val="008D412D"/>
    <w:rsid w:val="008D41E3"/>
    <w:rsid w:val="008D420B"/>
    <w:rsid w:val="008D4883"/>
    <w:rsid w:val="008D4A87"/>
    <w:rsid w:val="008D4AF2"/>
    <w:rsid w:val="008D4F2C"/>
    <w:rsid w:val="008D531F"/>
    <w:rsid w:val="008D5475"/>
    <w:rsid w:val="008D569C"/>
    <w:rsid w:val="008D57F5"/>
    <w:rsid w:val="008D5DC2"/>
    <w:rsid w:val="008D653C"/>
    <w:rsid w:val="008D6758"/>
    <w:rsid w:val="008D6C3E"/>
    <w:rsid w:val="008D6E35"/>
    <w:rsid w:val="008D703D"/>
    <w:rsid w:val="008D74BD"/>
    <w:rsid w:val="008D7533"/>
    <w:rsid w:val="008D7680"/>
    <w:rsid w:val="008D7838"/>
    <w:rsid w:val="008D788A"/>
    <w:rsid w:val="008D78DA"/>
    <w:rsid w:val="008D79A3"/>
    <w:rsid w:val="008E0199"/>
    <w:rsid w:val="008E0237"/>
    <w:rsid w:val="008E0283"/>
    <w:rsid w:val="008E02C4"/>
    <w:rsid w:val="008E0DC5"/>
    <w:rsid w:val="008E0F5C"/>
    <w:rsid w:val="008E10E7"/>
    <w:rsid w:val="008E1106"/>
    <w:rsid w:val="008E1367"/>
    <w:rsid w:val="008E15CB"/>
    <w:rsid w:val="008E1F7E"/>
    <w:rsid w:val="008E22F3"/>
    <w:rsid w:val="008E2500"/>
    <w:rsid w:val="008E25AB"/>
    <w:rsid w:val="008E2C58"/>
    <w:rsid w:val="008E322A"/>
    <w:rsid w:val="008E3233"/>
    <w:rsid w:val="008E36C4"/>
    <w:rsid w:val="008E3C45"/>
    <w:rsid w:val="008E448F"/>
    <w:rsid w:val="008E45A4"/>
    <w:rsid w:val="008E4633"/>
    <w:rsid w:val="008E46B7"/>
    <w:rsid w:val="008E479D"/>
    <w:rsid w:val="008E4B75"/>
    <w:rsid w:val="008E4C15"/>
    <w:rsid w:val="008E4E2F"/>
    <w:rsid w:val="008E5DD6"/>
    <w:rsid w:val="008E5E06"/>
    <w:rsid w:val="008E5E10"/>
    <w:rsid w:val="008E5ED8"/>
    <w:rsid w:val="008E610B"/>
    <w:rsid w:val="008E6BF0"/>
    <w:rsid w:val="008E6DB5"/>
    <w:rsid w:val="008E733B"/>
    <w:rsid w:val="008E7521"/>
    <w:rsid w:val="008E7665"/>
    <w:rsid w:val="008E7699"/>
    <w:rsid w:val="008E76EB"/>
    <w:rsid w:val="008E7770"/>
    <w:rsid w:val="008E7EFA"/>
    <w:rsid w:val="008F03A9"/>
    <w:rsid w:val="008F0473"/>
    <w:rsid w:val="008F08A5"/>
    <w:rsid w:val="008F08B1"/>
    <w:rsid w:val="008F0D01"/>
    <w:rsid w:val="008F1120"/>
    <w:rsid w:val="008F14FD"/>
    <w:rsid w:val="008F1543"/>
    <w:rsid w:val="008F166F"/>
    <w:rsid w:val="008F16B2"/>
    <w:rsid w:val="008F1984"/>
    <w:rsid w:val="008F1A4B"/>
    <w:rsid w:val="008F1F9B"/>
    <w:rsid w:val="008F206C"/>
    <w:rsid w:val="008F226B"/>
    <w:rsid w:val="008F2982"/>
    <w:rsid w:val="008F2D9D"/>
    <w:rsid w:val="008F2E76"/>
    <w:rsid w:val="008F303D"/>
    <w:rsid w:val="008F3189"/>
    <w:rsid w:val="008F3455"/>
    <w:rsid w:val="008F3A4F"/>
    <w:rsid w:val="008F3BAE"/>
    <w:rsid w:val="008F41AF"/>
    <w:rsid w:val="008F465F"/>
    <w:rsid w:val="008F4910"/>
    <w:rsid w:val="008F4E98"/>
    <w:rsid w:val="008F4E9B"/>
    <w:rsid w:val="008F5146"/>
    <w:rsid w:val="008F51D5"/>
    <w:rsid w:val="008F526E"/>
    <w:rsid w:val="008F5688"/>
    <w:rsid w:val="008F6284"/>
    <w:rsid w:val="008F6324"/>
    <w:rsid w:val="008F6A44"/>
    <w:rsid w:val="008F757B"/>
    <w:rsid w:val="008F7AAA"/>
    <w:rsid w:val="008F7AAB"/>
    <w:rsid w:val="008F7C39"/>
    <w:rsid w:val="008F7EB9"/>
    <w:rsid w:val="008F7F07"/>
    <w:rsid w:val="008F7F4E"/>
    <w:rsid w:val="009000E2"/>
    <w:rsid w:val="009001EE"/>
    <w:rsid w:val="00900408"/>
    <w:rsid w:val="00900D9A"/>
    <w:rsid w:val="00900E52"/>
    <w:rsid w:val="0090165B"/>
    <w:rsid w:val="00901A46"/>
    <w:rsid w:val="00901C14"/>
    <w:rsid w:val="00901E85"/>
    <w:rsid w:val="009021F8"/>
    <w:rsid w:val="009023D8"/>
    <w:rsid w:val="009025B4"/>
    <w:rsid w:val="009025E6"/>
    <w:rsid w:val="009029AD"/>
    <w:rsid w:val="009030FA"/>
    <w:rsid w:val="00903A25"/>
    <w:rsid w:val="00903B10"/>
    <w:rsid w:val="00903CD0"/>
    <w:rsid w:val="00903E6B"/>
    <w:rsid w:val="009043FF"/>
    <w:rsid w:val="0090466A"/>
    <w:rsid w:val="009046B3"/>
    <w:rsid w:val="0090493F"/>
    <w:rsid w:val="00904A00"/>
    <w:rsid w:val="00905261"/>
    <w:rsid w:val="009053AD"/>
    <w:rsid w:val="00905636"/>
    <w:rsid w:val="00905A23"/>
    <w:rsid w:val="00905A7B"/>
    <w:rsid w:val="00905A9E"/>
    <w:rsid w:val="00905CFD"/>
    <w:rsid w:val="00905F55"/>
    <w:rsid w:val="00905FFD"/>
    <w:rsid w:val="009064A8"/>
    <w:rsid w:val="0090668F"/>
    <w:rsid w:val="009068EE"/>
    <w:rsid w:val="00906B93"/>
    <w:rsid w:val="00906BF7"/>
    <w:rsid w:val="00906F2D"/>
    <w:rsid w:val="009072F1"/>
    <w:rsid w:val="00907420"/>
    <w:rsid w:val="00907488"/>
    <w:rsid w:val="009075CF"/>
    <w:rsid w:val="00907C7F"/>
    <w:rsid w:val="00907F63"/>
    <w:rsid w:val="00910338"/>
    <w:rsid w:val="0091075E"/>
    <w:rsid w:val="009107E2"/>
    <w:rsid w:val="00910979"/>
    <w:rsid w:val="00910DF8"/>
    <w:rsid w:val="0091101F"/>
    <w:rsid w:val="0091127F"/>
    <w:rsid w:val="00911725"/>
    <w:rsid w:val="00911C5F"/>
    <w:rsid w:val="00912090"/>
    <w:rsid w:val="009120FE"/>
    <w:rsid w:val="00912365"/>
    <w:rsid w:val="00912A40"/>
    <w:rsid w:val="00912EDE"/>
    <w:rsid w:val="0091325C"/>
    <w:rsid w:val="009133D8"/>
    <w:rsid w:val="00913427"/>
    <w:rsid w:val="009137CD"/>
    <w:rsid w:val="00913827"/>
    <w:rsid w:val="009139B1"/>
    <w:rsid w:val="00913A03"/>
    <w:rsid w:val="00913C93"/>
    <w:rsid w:val="00913CD5"/>
    <w:rsid w:val="00913D16"/>
    <w:rsid w:val="00913DCF"/>
    <w:rsid w:val="009140A5"/>
    <w:rsid w:val="00914525"/>
    <w:rsid w:val="009145E7"/>
    <w:rsid w:val="00914626"/>
    <w:rsid w:val="00914E43"/>
    <w:rsid w:val="009152E6"/>
    <w:rsid w:val="00915746"/>
    <w:rsid w:val="00915DDC"/>
    <w:rsid w:val="00916123"/>
    <w:rsid w:val="00916234"/>
    <w:rsid w:val="00916438"/>
    <w:rsid w:val="00917303"/>
    <w:rsid w:val="00917376"/>
    <w:rsid w:val="009176A2"/>
    <w:rsid w:val="009179CC"/>
    <w:rsid w:val="00920191"/>
    <w:rsid w:val="009202CF"/>
    <w:rsid w:val="0092077F"/>
    <w:rsid w:val="00920EBC"/>
    <w:rsid w:val="0092122E"/>
    <w:rsid w:val="0092186A"/>
    <w:rsid w:val="00921DB3"/>
    <w:rsid w:val="0092264B"/>
    <w:rsid w:val="009227F1"/>
    <w:rsid w:val="00922924"/>
    <w:rsid w:val="00922C7F"/>
    <w:rsid w:val="00922D9A"/>
    <w:rsid w:val="0092301B"/>
    <w:rsid w:val="009235AA"/>
    <w:rsid w:val="00923691"/>
    <w:rsid w:val="00923695"/>
    <w:rsid w:val="00923AC8"/>
    <w:rsid w:val="00923EA3"/>
    <w:rsid w:val="0092407F"/>
    <w:rsid w:val="009243E0"/>
    <w:rsid w:val="0092485F"/>
    <w:rsid w:val="00924CD4"/>
    <w:rsid w:val="00924D71"/>
    <w:rsid w:val="0092522D"/>
    <w:rsid w:val="00925642"/>
    <w:rsid w:val="009257D8"/>
    <w:rsid w:val="00925B9A"/>
    <w:rsid w:val="00925DD7"/>
    <w:rsid w:val="00926235"/>
    <w:rsid w:val="00926284"/>
    <w:rsid w:val="00926435"/>
    <w:rsid w:val="0092643F"/>
    <w:rsid w:val="009264E3"/>
    <w:rsid w:val="0092694B"/>
    <w:rsid w:val="00926F77"/>
    <w:rsid w:val="0092729B"/>
    <w:rsid w:val="0092782C"/>
    <w:rsid w:val="00927EAB"/>
    <w:rsid w:val="00927F7B"/>
    <w:rsid w:val="009302F5"/>
    <w:rsid w:val="00930442"/>
    <w:rsid w:val="009306DB"/>
    <w:rsid w:val="009306EA"/>
    <w:rsid w:val="00930817"/>
    <w:rsid w:val="009309CD"/>
    <w:rsid w:val="009309E5"/>
    <w:rsid w:val="00930ADB"/>
    <w:rsid w:val="00930F84"/>
    <w:rsid w:val="00930FB8"/>
    <w:rsid w:val="009318FC"/>
    <w:rsid w:val="00931DB5"/>
    <w:rsid w:val="00931DB9"/>
    <w:rsid w:val="009321F4"/>
    <w:rsid w:val="0093249B"/>
    <w:rsid w:val="0093252A"/>
    <w:rsid w:val="009326EB"/>
    <w:rsid w:val="00932744"/>
    <w:rsid w:val="00932A6C"/>
    <w:rsid w:val="00932C52"/>
    <w:rsid w:val="00933186"/>
    <w:rsid w:val="009333B2"/>
    <w:rsid w:val="00933EF8"/>
    <w:rsid w:val="00933F27"/>
    <w:rsid w:val="00934001"/>
    <w:rsid w:val="0093427B"/>
    <w:rsid w:val="009343B4"/>
    <w:rsid w:val="00934634"/>
    <w:rsid w:val="00934684"/>
    <w:rsid w:val="00934CD7"/>
    <w:rsid w:val="00934D00"/>
    <w:rsid w:val="00934D34"/>
    <w:rsid w:val="0093563B"/>
    <w:rsid w:val="00935AA4"/>
    <w:rsid w:val="00935B8F"/>
    <w:rsid w:val="00935E0F"/>
    <w:rsid w:val="009361D0"/>
    <w:rsid w:val="00936395"/>
    <w:rsid w:val="0093644F"/>
    <w:rsid w:val="009365E0"/>
    <w:rsid w:val="00936AB9"/>
    <w:rsid w:val="00936BD9"/>
    <w:rsid w:val="00936CFB"/>
    <w:rsid w:val="009373C8"/>
    <w:rsid w:val="00937715"/>
    <w:rsid w:val="00937D41"/>
    <w:rsid w:val="009405B3"/>
    <w:rsid w:val="009406DD"/>
    <w:rsid w:val="00940BA7"/>
    <w:rsid w:val="00941019"/>
    <w:rsid w:val="00941059"/>
    <w:rsid w:val="00941265"/>
    <w:rsid w:val="00941559"/>
    <w:rsid w:val="009418E3"/>
    <w:rsid w:val="00941929"/>
    <w:rsid w:val="009419AC"/>
    <w:rsid w:val="0094206B"/>
    <w:rsid w:val="00942D0F"/>
    <w:rsid w:val="00943024"/>
    <w:rsid w:val="009437BB"/>
    <w:rsid w:val="00943A91"/>
    <w:rsid w:val="00943DE3"/>
    <w:rsid w:val="00944B2B"/>
    <w:rsid w:val="009450A4"/>
    <w:rsid w:val="0094564E"/>
    <w:rsid w:val="0094578E"/>
    <w:rsid w:val="009457FC"/>
    <w:rsid w:val="00945A8D"/>
    <w:rsid w:val="00946412"/>
    <w:rsid w:val="0094663D"/>
    <w:rsid w:val="00946B62"/>
    <w:rsid w:val="00946EEB"/>
    <w:rsid w:val="0094755C"/>
    <w:rsid w:val="00947A05"/>
    <w:rsid w:val="00947A62"/>
    <w:rsid w:val="00947B5B"/>
    <w:rsid w:val="009501EF"/>
    <w:rsid w:val="009503D4"/>
    <w:rsid w:val="009509BF"/>
    <w:rsid w:val="009517BE"/>
    <w:rsid w:val="00951913"/>
    <w:rsid w:val="00951F88"/>
    <w:rsid w:val="0095222F"/>
    <w:rsid w:val="0095256C"/>
    <w:rsid w:val="00952867"/>
    <w:rsid w:val="009529A2"/>
    <w:rsid w:val="00952A02"/>
    <w:rsid w:val="00952C0A"/>
    <w:rsid w:val="00952D20"/>
    <w:rsid w:val="00952D45"/>
    <w:rsid w:val="00952F79"/>
    <w:rsid w:val="00952FB8"/>
    <w:rsid w:val="0095316C"/>
    <w:rsid w:val="00953394"/>
    <w:rsid w:val="00953C6C"/>
    <w:rsid w:val="00953FE5"/>
    <w:rsid w:val="009543DC"/>
    <w:rsid w:val="00954793"/>
    <w:rsid w:val="00954A2A"/>
    <w:rsid w:val="0095515C"/>
    <w:rsid w:val="00955505"/>
    <w:rsid w:val="0095554D"/>
    <w:rsid w:val="00955608"/>
    <w:rsid w:val="00955611"/>
    <w:rsid w:val="0095596C"/>
    <w:rsid w:val="00955CCA"/>
    <w:rsid w:val="00955F91"/>
    <w:rsid w:val="009564C1"/>
    <w:rsid w:val="00956AB1"/>
    <w:rsid w:val="00956B49"/>
    <w:rsid w:val="00956DA6"/>
    <w:rsid w:val="00956F08"/>
    <w:rsid w:val="00957264"/>
    <w:rsid w:val="0095733A"/>
    <w:rsid w:val="0095760F"/>
    <w:rsid w:val="0095793F"/>
    <w:rsid w:val="00957A33"/>
    <w:rsid w:val="00957E7E"/>
    <w:rsid w:val="00957F32"/>
    <w:rsid w:val="00960087"/>
    <w:rsid w:val="009602A2"/>
    <w:rsid w:val="0096050C"/>
    <w:rsid w:val="00960667"/>
    <w:rsid w:val="009606B0"/>
    <w:rsid w:val="00960B30"/>
    <w:rsid w:val="00960BB2"/>
    <w:rsid w:val="009612D7"/>
    <w:rsid w:val="0096154E"/>
    <w:rsid w:val="00961825"/>
    <w:rsid w:val="009619CD"/>
    <w:rsid w:val="00961B5D"/>
    <w:rsid w:val="00961FF0"/>
    <w:rsid w:val="00962268"/>
    <w:rsid w:val="009624E5"/>
    <w:rsid w:val="00962993"/>
    <w:rsid w:val="009629B4"/>
    <w:rsid w:val="009637BA"/>
    <w:rsid w:val="00963864"/>
    <w:rsid w:val="00963920"/>
    <w:rsid w:val="00963BA9"/>
    <w:rsid w:val="00963C0C"/>
    <w:rsid w:val="00963CA6"/>
    <w:rsid w:val="00963E76"/>
    <w:rsid w:val="00964370"/>
    <w:rsid w:val="00964489"/>
    <w:rsid w:val="00964616"/>
    <w:rsid w:val="00964A06"/>
    <w:rsid w:val="0096593B"/>
    <w:rsid w:val="009659C6"/>
    <w:rsid w:val="00965A9A"/>
    <w:rsid w:val="00965DD5"/>
    <w:rsid w:val="009662E8"/>
    <w:rsid w:val="00966B34"/>
    <w:rsid w:val="009670C6"/>
    <w:rsid w:val="00967303"/>
    <w:rsid w:val="00967372"/>
    <w:rsid w:val="009674A2"/>
    <w:rsid w:val="0096750B"/>
    <w:rsid w:val="00967B69"/>
    <w:rsid w:val="00967C0B"/>
    <w:rsid w:val="00967C75"/>
    <w:rsid w:val="00970121"/>
    <w:rsid w:val="00970580"/>
    <w:rsid w:val="009706EC"/>
    <w:rsid w:val="0097086A"/>
    <w:rsid w:val="00970976"/>
    <w:rsid w:val="00970993"/>
    <w:rsid w:val="00971366"/>
    <w:rsid w:val="00971AFF"/>
    <w:rsid w:val="009721DE"/>
    <w:rsid w:val="009723F9"/>
    <w:rsid w:val="00972755"/>
    <w:rsid w:val="009727DE"/>
    <w:rsid w:val="00972908"/>
    <w:rsid w:val="00972958"/>
    <w:rsid w:val="00972AA7"/>
    <w:rsid w:val="00972B55"/>
    <w:rsid w:val="00972C11"/>
    <w:rsid w:val="00972EC9"/>
    <w:rsid w:val="0097311A"/>
    <w:rsid w:val="00973248"/>
    <w:rsid w:val="009733CA"/>
    <w:rsid w:val="00973421"/>
    <w:rsid w:val="00973931"/>
    <w:rsid w:val="009739F1"/>
    <w:rsid w:val="00973BC1"/>
    <w:rsid w:val="00973C52"/>
    <w:rsid w:val="00973FF8"/>
    <w:rsid w:val="009741D6"/>
    <w:rsid w:val="0097428C"/>
    <w:rsid w:val="00974461"/>
    <w:rsid w:val="00974A81"/>
    <w:rsid w:val="00974AFF"/>
    <w:rsid w:val="00974CD9"/>
    <w:rsid w:val="00975557"/>
    <w:rsid w:val="00975734"/>
    <w:rsid w:val="0097583F"/>
    <w:rsid w:val="009758D2"/>
    <w:rsid w:val="00975AED"/>
    <w:rsid w:val="00975FAA"/>
    <w:rsid w:val="009760C6"/>
    <w:rsid w:val="009763D7"/>
    <w:rsid w:val="00976C38"/>
    <w:rsid w:val="00976C61"/>
    <w:rsid w:val="0097748F"/>
    <w:rsid w:val="00977606"/>
    <w:rsid w:val="0097791B"/>
    <w:rsid w:val="009779A6"/>
    <w:rsid w:val="00977C3B"/>
    <w:rsid w:val="0098002D"/>
    <w:rsid w:val="00980B3C"/>
    <w:rsid w:val="00980B6F"/>
    <w:rsid w:val="009815E4"/>
    <w:rsid w:val="009818A2"/>
    <w:rsid w:val="009819FF"/>
    <w:rsid w:val="00981A92"/>
    <w:rsid w:val="00981D5B"/>
    <w:rsid w:val="00981F17"/>
    <w:rsid w:val="00982032"/>
    <w:rsid w:val="0098219B"/>
    <w:rsid w:val="009825F6"/>
    <w:rsid w:val="00982856"/>
    <w:rsid w:val="00982AF5"/>
    <w:rsid w:val="009830E1"/>
    <w:rsid w:val="0098316A"/>
    <w:rsid w:val="00983308"/>
    <w:rsid w:val="00983382"/>
    <w:rsid w:val="0098371C"/>
    <w:rsid w:val="00983AE8"/>
    <w:rsid w:val="00983AFF"/>
    <w:rsid w:val="00983DC0"/>
    <w:rsid w:val="00983FF4"/>
    <w:rsid w:val="00984134"/>
    <w:rsid w:val="00984585"/>
    <w:rsid w:val="009846D5"/>
    <w:rsid w:val="00984BF7"/>
    <w:rsid w:val="009850D4"/>
    <w:rsid w:val="00985588"/>
    <w:rsid w:val="0098573E"/>
    <w:rsid w:val="00985A7D"/>
    <w:rsid w:val="00985F5E"/>
    <w:rsid w:val="0098612B"/>
    <w:rsid w:val="009862C5"/>
    <w:rsid w:val="009863D9"/>
    <w:rsid w:val="00986848"/>
    <w:rsid w:val="00986D87"/>
    <w:rsid w:val="0098713B"/>
    <w:rsid w:val="009873E6"/>
    <w:rsid w:val="009874BA"/>
    <w:rsid w:val="00987601"/>
    <w:rsid w:val="0098765B"/>
    <w:rsid w:val="00987BC6"/>
    <w:rsid w:val="00987E59"/>
    <w:rsid w:val="009900CF"/>
    <w:rsid w:val="00990161"/>
    <w:rsid w:val="009907AD"/>
    <w:rsid w:val="00990AB1"/>
    <w:rsid w:val="00990B77"/>
    <w:rsid w:val="00990C31"/>
    <w:rsid w:val="0099101A"/>
    <w:rsid w:val="0099140D"/>
    <w:rsid w:val="009921A3"/>
    <w:rsid w:val="00992E19"/>
    <w:rsid w:val="00992F5D"/>
    <w:rsid w:val="00993441"/>
    <w:rsid w:val="009935A0"/>
    <w:rsid w:val="00993A98"/>
    <w:rsid w:val="00994060"/>
    <w:rsid w:val="009946BB"/>
    <w:rsid w:val="009946CD"/>
    <w:rsid w:val="00994722"/>
    <w:rsid w:val="0099478B"/>
    <w:rsid w:val="0099497E"/>
    <w:rsid w:val="00994987"/>
    <w:rsid w:val="00994CD2"/>
    <w:rsid w:val="00994CF1"/>
    <w:rsid w:val="00994DAA"/>
    <w:rsid w:val="009954DB"/>
    <w:rsid w:val="00995566"/>
    <w:rsid w:val="00995984"/>
    <w:rsid w:val="009959DB"/>
    <w:rsid w:val="009959FE"/>
    <w:rsid w:val="0099638F"/>
    <w:rsid w:val="009965E0"/>
    <w:rsid w:val="00996836"/>
    <w:rsid w:val="009969E9"/>
    <w:rsid w:val="00996BC2"/>
    <w:rsid w:val="00996C5C"/>
    <w:rsid w:val="00997350"/>
    <w:rsid w:val="00997EBB"/>
    <w:rsid w:val="00997F2C"/>
    <w:rsid w:val="009A004E"/>
    <w:rsid w:val="009A072F"/>
    <w:rsid w:val="009A0790"/>
    <w:rsid w:val="009A0CF4"/>
    <w:rsid w:val="009A0D80"/>
    <w:rsid w:val="009A0DB2"/>
    <w:rsid w:val="009A0E53"/>
    <w:rsid w:val="009A1769"/>
    <w:rsid w:val="009A19FD"/>
    <w:rsid w:val="009A1D97"/>
    <w:rsid w:val="009A21C0"/>
    <w:rsid w:val="009A23BC"/>
    <w:rsid w:val="009A25C5"/>
    <w:rsid w:val="009A275F"/>
    <w:rsid w:val="009A2CD6"/>
    <w:rsid w:val="009A314B"/>
    <w:rsid w:val="009A3181"/>
    <w:rsid w:val="009A3295"/>
    <w:rsid w:val="009A33D3"/>
    <w:rsid w:val="009A39CD"/>
    <w:rsid w:val="009A43CD"/>
    <w:rsid w:val="009A44A2"/>
    <w:rsid w:val="009A4554"/>
    <w:rsid w:val="009A45CF"/>
    <w:rsid w:val="009A4CEA"/>
    <w:rsid w:val="009A4D92"/>
    <w:rsid w:val="009A5354"/>
    <w:rsid w:val="009A55B3"/>
    <w:rsid w:val="009A6234"/>
    <w:rsid w:val="009A691D"/>
    <w:rsid w:val="009A6B0B"/>
    <w:rsid w:val="009A72B4"/>
    <w:rsid w:val="009A748A"/>
    <w:rsid w:val="009A7578"/>
    <w:rsid w:val="009A7FED"/>
    <w:rsid w:val="009B00EE"/>
    <w:rsid w:val="009B00F4"/>
    <w:rsid w:val="009B0735"/>
    <w:rsid w:val="009B08EB"/>
    <w:rsid w:val="009B0F05"/>
    <w:rsid w:val="009B139A"/>
    <w:rsid w:val="009B169D"/>
    <w:rsid w:val="009B179B"/>
    <w:rsid w:val="009B1897"/>
    <w:rsid w:val="009B1941"/>
    <w:rsid w:val="009B1C5D"/>
    <w:rsid w:val="009B1E8D"/>
    <w:rsid w:val="009B21B6"/>
    <w:rsid w:val="009B24FB"/>
    <w:rsid w:val="009B2D14"/>
    <w:rsid w:val="009B3768"/>
    <w:rsid w:val="009B37C5"/>
    <w:rsid w:val="009B3A77"/>
    <w:rsid w:val="009B3F00"/>
    <w:rsid w:val="009B4157"/>
    <w:rsid w:val="009B4527"/>
    <w:rsid w:val="009B4557"/>
    <w:rsid w:val="009B47C7"/>
    <w:rsid w:val="009B4996"/>
    <w:rsid w:val="009B4B83"/>
    <w:rsid w:val="009B4DFE"/>
    <w:rsid w:val="009B4F83"/>
    <w:rsid w:val="009B50F1"/>
    <w:rsid w:val="009B5126"/>
    <w:rsid w:val="009B53E9"/>
    <w:rsid w:val="009B5976"/>
    <w:rsid w:val="009B5D26"/>
    <w:rsid w:val="009B5F97"/>
    <w:rsid w:val="009B64BD"/>
    <w:rsid w:val="009B662D"/>
    <w:rsid w:val="009B6CBF"/>
    <w:rsid w:val="009B7097"/>
    <w:rsid w:val="009B73C6"/>
    <w:rsid w:val="009B7406"/>
    <w:rsid w:val="009B750B"/>
    <w:rsid w:val="009B7645"/>
    <w:rsid w:val="009B7647"/>
    <w:rsid w:val="009B7766"/>
    <w:rsid w:val="009B7BC6"/>
    <w:rsid w:val="009B7E99"/>
    <w:rsid w:val="009B7F2A"/>
    <w:rsid w:val="009C07B3"/>
    <w:rsid w:val="009C0846"/>
    <w:rsid w:val="009C08D2"/>
    <w:rsid w:val="009C0A19"/>
    <w:rsid w:val="009C0A95"/>
    <w:rsid w:val="009C0F13"/>
    <w:rsid w:val="009C10AF"/>
    <w:rsid w:val="009C1124"/>
    <w:rsid w:val="009C176F"/>
    <w:rsid w:val="009C1987"/>
    <w:rsid w:val="009C1A6B"/>
    <w:rsid w:val="009C1E58"/>
    <w:rsid w:val="009C2063"/>
    <w:rsid w:val="009C2112"/>
    <w:rsid w:val="009C2578"/>
    <w:rsid w:val="009C28B5"/>
    <w:rsid w:val="009C30F0"/>
    <w:rsid w:val="009C3163"/>
    <w:rsid w:val="009C3453"/>
    <w:rsid w:val="009C362C"/>
    <w:rsid w:val="009C3A25"/>
    <w:rsid w:val="009C3A80"/>
    <w:rsid w:val="009C3AC3"/>
    <w:rsid w:val="009C3CAD"/>
    <w:rsid w:val="009C3DB1"/>
    <w:rsid w:val="009C42C5"/>
    <w:rsid w:val="009C4BEA"/>
    <w:rsid w:val="009C4BEF"/>
    <w:rsid w:val="009C515F"/>
    <w:rsid w:val="009C5446"/>
    <w:rsid w:val="009C5650"/>
    <w:rsid w:val="009C597D"/>
    <w:rsid w:val="009C599E"/>
    <w:rsid w:val="009C5BAA"/>
    <w:rsid w:val="009C5C85"/>
    <w:rsid w:val="009C693D"/>
    <w:rsid w:val="009C6AD4"/>
    <w:rsid w:val="009C6D24"/>
    <w:rsid w:val="009C718A"/>
    <w:rsid w:val="009C71EB"/>
    <w:rsid w:val="009C72EF"/>
    <w:rsid w:val="009C737A"/>
    <w:rsid w:val="009C74A6"/>
    <w:rsid w:val="009C7A11"/>
    <w:rsid w:val="009D09C3"/>
    <w:rsid w:val="009D0A21"/>
    <w:rsid w:val="009D0A76"/>
    <w:rsid w:val="009D0C0B"/>
    <w:rsid w:val="009D0E19"/>
    <w:rsid w:val="009D0EC1"/>
    <w:rsid w:val="009D0FF4"/>
    <w:rsid w:val="009D11B7"/>
    <w:rsid w:val="009D158A"/>
    <w:rsid w:val="009D17CD"/>
    <w:rsid w:val="009D18A8"/>
    <w:rsid w:val="009D269C"/>
    <w:rsid w:val="009D2B11"/>
    <w:rsid w:val="009D2F06"/>
    <w:rsid w:val="009D3328"/>
    <w:rsid w:val="009D3826"/>
    <w:rsid w:val="009D3870"/>
    <w:rsid w:val="009D3971"/>
    <w:rsid w:val="009D3DFB"/>
    <w:rsid w:val="009D4863"/>
    <w:rsid w:val="009D54FC"/>
    <w:rsid w:val="009D5549"/>
    <w:rsid w:val="009D570C"/>
    <w:rsid w:val="009D5ACE"/>
    <w:rsid w:val="009D5D8D"/>
    <w:rsid w:val="009D5EEC"/>
    <w:rsid w:val="009D5F6B"/>
    <w:rsid w:val="009D68B0"/>
    <w:rsid w:val="009D73F4"/>
    <w:rsid w:val="009D7597"/>
    <w:rsid w:val="009D76FF"/>
    <w:rsid w:val="009D7DE6"/>
    <w:rsid w:val="009E01DB"/>
    <w:rsid w:val="009E04EB"/>
    <w:rsid w:val="009E05B9"/>
    <w:rsid w:val="009E06AD"/>
    <w:rsid w:val="009E08AD"/>
    <w:rsid w:val="009E09E5"/>
    <w:rsid w:val="009E0B72"/>
    <w:rsid w:val="009E0C22"/>
    <w:rsid w:val="009E1092"/>
    <w:rsid w:val="009E1124"/>
    <w:rsid w:val="009E1374"/>
    <w:rsid w:val="009E13F4"/>
    <w:rsid w:val="009E149D"/>
    <w:rsid w:val="009E14BA"/>
    <w:rsid w:val="009E1687"/>
    <w:rsid w:val="009E190A"/>
    <w:rsid w:val="009E1BF3"/>
    <w:rsid w:val="009E1D17"/>
    <w:rsid w:val="009E1F0B"/>
    <w:rsid w:val="009E1F64"/>
    <w:rsid w:val="009E202E"/>
    <w:rsid w:val="009E215A"/>
    <w:rsid w:val="009E289E"/>
    <w:rsid w:val="009E322A"/>
    <w:rsid w:val="009E3697"/>
    <w:rsid w:val="009E37ED"/>
    <w:rsid w:val="009E386A"/>
    <w:rsid w:val="009E3BE4"/>
    <w:rsid w:val="009E3D2B"/>
    <w:rsid w:val="009E3F5B"/>
    <w:rsid w:val="009E40DF"/>
    <w:rsid w:val="009E44D6"/>
    <w:rsid w:val="009E4F74"/>
    <w:rsid w:val="009E4F99"/>
    <w:rsid w:val="009E54BD"/>
    <w:rsid w:val="009E5853"/>
    <w:rsid w:val="009E591A"/>
    <w:rsid w:val="009E5C96"/>
    <w:rsid w:val="009E6167"/>
    <w:rsid w:val="009E6252"/>
    <w:rsid w:val="009E62AE"/>
    <w:rsid w:val="009E6ED3"/>
    <w:rsid w:val="009E6F24"/>
    <w:rsid w:val="009E73E5"/>
    <w:rsid w:val="009E762E"/>
    <w:rsid w:val="009E7BCF"/>
    <w:rsid w:val="009E7C38"/>
    <w:rsid w:val="009E7FEA"/>
    <w:rsid w:val="009F010F"/>
    <w:rsid w:val="009F0367"/>
    <w:rsid w:val="009F0465"/>
    <w:rsid w:val="009F09A3"/>
    <w:rsid w:val="009F13CE"/>
    <w:rsid w:val="009F150B"/>
    <w:rsid w:val="009F15C1"/>
    <w:rsid w:val="009F1675"/>
    <w:rsid w:val="009F1BA7"/>
    <w:rsid w:val="009F2316"/>
    <w:rsid w:val="009F2396"/>
    <w:rsid w:val="009F250D"/>
    <w:rsid w:val="009F2845"/>
    <w:rsid w:val="009F2EB3"/>
    <w:rsid w:val="009F2FDF"/>
    <w:rsid w:val="009F3082"/>
    <w:rsid w:val="009F3137"/>
    <w:rsid w:val="009F33F2"/>
    <w:rsid w:val="009F3496"/>
    <w:rsid w:val="009F3514"/>
    <w:rsid w:val="009F3873"/>
    <w:rsid w:val="009F50BD"/>
    <w:rsid w:val="009F5383"/>
    <w:rsid w:val="009F677D"/>
    <w:rsid w:val="009F6896"/>
    <w:rsid w:val="009F6A50"/>
    <w:rsid w:val="009F6CE6"/>
    <w:rsid w:val="009F7023"/>
    <w:rsid w:val="009F742E"/>
    <w:rsid w:val="009F74E1"/>
    <w:rsid w:val="009F7512"/>
    <w:rsid w:val="009F76A9"/>
    <w:rsid w:val="009F7705"/>
    <w:rsid w:val="009F77C3"/>
    <w:rsid w:val="009F7AB0"/>
    <w:rsid w:val="009F7D0F"/>
    <w:rsid w:val="009F7DA1"/>
    <w:rsid w:val="00A00067"/>
    <w:rsid w:val="00A00075"/>
    <w:rsid w:val="00A0069A"/>
    <w:rsid w:val="00A00783"/>
    <w:rsid w:val="00A0087B"/>
    <w:rsid w:val="00A00A5C"/>
    <w:rsid w:val="00A00C36"/>
    <w:rsid w:val="00A00C94"/>
    <w:rsid w:val="00A010B0"/>
    <w:rsid w:val="00A0120E"/>
    <w:rsid w:val="00A012A2"/>
    <w:rsid w:val="00A012F2"/>
    <w:rsid w:val="00A01448"/>
    <w:rsid w:val="00A01E92"/>
    <w:rsid w:val="00A01F92"/>
    <w:rsid w:val="00A01FA8"/>
    <w:rsid w:val="00A0235C"/>
    <w:rsid w:val="00A02490"/>
    <w:rsid w:val="00A02B3D"/>
    <w:rsid w:val="00A031E3"/>
    <w:rsid w:val="00A031E5"/>
    <w:rsid w:val="00A03269"/>
    <w:rsid w:val="00A03509"/>
    <w:rsid w:val="00A03B54"/>
    <w:rsid w:val="00A03CAA"/>
    <w:rsid w:val="00A03D16"/>
    <w:rsid w:val="00A0429E"/>
    <w:rsid w:val="00A04353"/>
    <w:rsid w:val="00A04444"/>
    <w:rsid w:val="00A0454E"/>
    <w:rsid w:val="00A046A3"/>
    <w:rsid w:val="00A04A87"/>
    <w:rsid w:val="00A04DD6"/>
    <w:rsid w:val="00A04F43"/>
    <w:rsid w:val="00A0556D"/>
    <w:rsid w:val="00A056D9"/>
    <w:rsid w:val="00A05856"/>
    <w:rsid w:val="00A06320"/>
    <w:rsid w:val="00A067AD"/>
    <w:rsid w:val="00A069E7"/>
    <w:rsid w:val="00A06D18"/>
    <w:rsid w:val="00A06E51"/>
    <w:rsid w:val="00A0704B"/>
    <w:rsid w:val="00A0718A"/>
    <w:rsid w:val="00A0755E"/>
    <w:rsid w:val="00A0760F"/>
    <w:rsid w:val="00A07CD4"/>
    <w:rsid w:val="00A07D72"/>
    <w:rsid w:val="00A1003C"/>
    <w:rsid w:val="00A10416"/>
    <w:rsid w:val="00A104C3"/>
    <w:rsid w:val="00A1056B"/>
    <w:rsid w:val="00A1075F"/>
    <w:rsid w:val="00A108BA"/>
    <w:rsid w:val="00A108DF"/>
    <w:rsid w:val="00A10A52"/>
    <w:rsid w:val="00A11195"/>
    <w:rsid w:val="00A112E6"/>
    <w:rsid w:val="00A113A6"/>
    <w:rsid w:val="00A11626"/>
    <w:rsid w:val="00A11647"/>
    <w:rsid w:val="00A116B7"/>
    <w:rsid w:val="00A11FBB"/>
    <w:rsid w:val="00A12638"/>
    <w:rsid w:val="00A126C5"/>
    <w:rsid w:val="00A12834"/>
    <w:rsid w:val="00A12C09"/>
    <w:rsid w:val="00A12C32"/>
    <w:rsid w:val="00A12C81"/>
    <w:rsid w:val="00A132F5"/>
    <w:rsid w:val="00A13357"/>
    <w:rsid w:val="00A13422"/>
    <w:rsid w:val="00A136C0"/>
    <w:rsid w:val="00A13D39"/>
    <w:rsid w:val="00A13DE4"/>
    <w:rsid w:val="00A13FB3"/>
    <w:rsid w:val="00A1472C"/>
    <w:rsid w:val="00A14B96"/>
    <w:rsid w:val="00A14F96"/>
    <w:rsid w:val="00A15162"/>
    <w:rsid w:val="00A152D6"/>
    <w:rsid w:val="00A1560E"/>
    <w:rsid w:val="00A16207"/>
    <w:rsid w:val="00A16244"/>
    <w:rsid w:val="00A168AF"/>
    <w:rsid w:val="00A16B5A"/>
    <w:rsid w:val="00A16C15"/>
    <w:rsid w:val="00A16C1B"/>
    <w:rsid w:val="00A16C97"/>
    <w:rsid w:val="00A16DF5"/>
    <w:rsid w:val="00A16E76"/>
    <w:rsid w:val="00A1709B"/>
    <w:rsid w:val="00A1756B"/>
    <w:rsid w:val="00A175DC"/>
    <w:rsid w:val="00A1788E"/>
    <w:rsid w:val="00A17927"/>
    <w:rsid w:val="00A17D77"/>
    <w:rsid w:val="00A17EB5"/>
    <w:rsid w:val="00A20003"/>
    <w:rsid w:val="00A20021"/>
    <w:rsid w:val="00A20298"/>
    <w:rsid w:val="00A209F5"/>
    <w:rsid w:val="00A20C3D"/>
    <w:rsid w:val="00A213BF"/>
    <w:rsid w:val="00A21627"/>
    <w:rsid w:val="00A21876"/>
    <w:rsid w:val="00A21931"/>
    <w:rsid w:val="00A21DC7"/>
    <w:rsid w:val="00A21EFE"/>
    <w:rsid w:val="00A2221C"/>
    <w:rsid w:val="00A2222B"/>
    <w:rsid w:val="00A2228C"/>
    <w:rsid w:val="00A2279C"/>
    <w:rsid w:val="00A22BE7"/>
    <w:rsid w:val="00A22EFC"/>
    <w:rsid w:val="00A230C2"/>
    <w:rsid w:val="00A23174"/>
    <w:rsid w:val="00A233C1"/>
    <w:rsid w:val="00A237F9"/>
    <w:rsid w:val="00A23B4E"/>
    <w:rsid w:val="00A23B50"/>
    <w:rsid w:val="00A23D02"/>
    <w:rsid w:val="00A23D88"/>
    <w:rsid w:val="00A24328"/>
    <w:rsid w:val="00A24A28"/>
    <w:rsid w:val="00A25229"/>
    <w:rsid w:val="00A25268"/>
    <w:rsid w:val="00A25560"/>
    <w:rsid w:val="00A2588D"/>
    <w:rsid w:val="00A25974"/>
    <w:rsid w:val="00A25E55"/>
    <w:rsid w:val="00A265AC"/>
    <w:rsid w:val="00A26840"/>
    <w:rsid w:val="00A26CAC"/>
    <w:rsid w:val="00A27185"/>
    <w:rsid w:val="00A275A1"/>
    <w:rsid w:val="00A27CF0"/>
    <w:rsid w:val="00A27E1C"/>
    <w:rsid w:val="00A301EB"/>
    <w:rsid w:val="00A3047A"/>
    <w:rsid w:val="00A311E3"/>
    <w:rsid w:val="00A3121A"/>
    <w:rsid w:val="00A317EF"/>
    <w:rsid w:val="00A31AFD"/>
    <w:rsid w:val="00A3224F"/>
    <w:rsid w:val="00A32484"/>
    <w:rsid w:val="00A324D9"/>
    <w:rsid w:val="00A3258C"/>
    <w:rsid w:val="00A326C4"/>
    <w:rsid w:val="00A326DC"/>
    <w:rsid w:val="00A32758"/>
    <w:rsid w:val="00A3275A"/>
    <w:rsid w:val="00A32C3C"/>
    <w:rsid w:val="00A32E9D"/>
    <w:rsid w:val="00A33494"/>
    <w:rsid w:val="00A335FB"/>
    <w:rsid w:val="00A33A74"/>
    <w:rsid w:val="00A33BEE"/>
    <w:rsid w:val="00A3408E"/>
    <w:rsid w:val="00A340A3"/>
    <w:rsid w:val="00A3416F"/>
    <w:rsid w:val="00A34290"/>
    <w:rsid w:val="00A34390"/>
    <w:rsid w:val="00A34A4B"/>
    <w:rsid w:val="00A34E2D"/>
    <w:rsid w:val="00A355A3"/>
    <w:rsid w:val="00A35896"/>
    <w:rsid w:val="00A35B78"/>
    <w:rsid w:val="00A35C3F"/>
    <w:rsid w:val="00A35C74"/>
    <w:rsid w:val="00A35E5A"/>
    <w:rsid w:val="00A360CF"/>
    <w:rsid w:val="00A369E4"/>
    <w:rsid w:val="00A36CF9"/>
    <w:rsid w:val="00A3705C"/>
    <w:rsid w:val="00A371EF"/>
    <w:rsid w:val="00A37364"/>
    <w:rsid w:val="00A3749C"/>
    <w:rsid w:val="00A374F8"/>
    <w:rsid w:val="00A375CC"/>
    <w:rsid w:val="00A37904"/>
    <w:rsid w:val="00A37C2E"/>
    <w:rsid w:val="00A37F38"/>
    <w:rsid w:val="00A37FE4"/>
    <w:rsid w:val="00A4050F"/>
    <w:rsid w:val="00A4094E"/>
    <w:rsid w:val="00A41174"/>
    <w:rsid w:val="00A41222"/>
    <w:rsid w:val="00A4131F"/>
    <w:rsid w:val="00A414D9"/>
    <w:rsid w:val="00A42CB2"/>
    <w:rsid w:val="00A43184"/>
    <w:rsid w:val="00A434F0"/>
    <w:rsid w:val="00A43567"/>
    <w:rsid w:val="00A439B9"/>
    <w:rsid w:val="00A43A87"/>
    <w:rsid w:val="00A43B13"/>
    <w:rsid w:val="00A43D67"/>
    <w:rsid w:val="00A441D4"/>
    <w:rsid w:val="00A44253"/>
    <w:rsid w:val="00A44403"/>
    <w:rsid w:val="00A44DE3"/>
    <w:rsid w:val="00A44F1F"/>
    <w:rsid w:val="00A456C7"/>
    <w:rsid w:val="00A459E9"/>
    <w:rsid w:val="00A45B32"/>
    <w:rsid w:val="00A45BF7"/>
    <w:rsid w:val="00A45CD8"/>
    <w:rsid w:val="00A45D0D"/>
    <w:rsid w:val="00A45E07"/>
    <w:rsid w:val="00A45F59"/>
    <w:rsid w:val="00A45F8B"/>
    <w:rsid w:val="00A461BD"/>
    <w:rsid w:val="00A46772"/>
    <w:rsid w:val="00A46CF3"/>
    <w:rsid w:val="00A46F89"/>
    <w:rsid w:val="00A46FFB"/>
    <w:rsid w:val="00A4712C"/>
    <w:rsid w:val="00A472AE"/>
    <w:rsid w:val="00A47576"/>
    <w:rsid w:val="00A47D16"/>
    <w:rsid w:val="00A47E56"/>
    <w:rsid w:val="00A50466"/>
    <w:rsid w:val="00A5060D"/>
    <w:rsid w:val="00A5063C"/>
    <w:rsid w:val="00A50ACA"/>
    <w:rsid w:val="00A50B13"/>
    <w:rsid w:val="00A510A9"/>
    <w:rsid w:val="00A5122F"/>
    <w:rsid w:val="00A516D8"/>
    <w:rsid w:val="00A51B9E"/>
    <w:rsid w:val="00A52157"/>
    <w:rsid w:val="00A52486"/>
    <w:rsid w:val="00A52662"/>
    <w:rsid w:val="00A52912"/>
    <w:rsid w:val="00A52977"/>
    <w:rsid w:val="00A534E8"/>
    <w:rsid w:val="00A53626"/>
    <w:rsid w:val="00A538CC"/>
    <w:rsid w:val="00A5397D"/>
    <w:rsid w:val="00A54101"/>
    <w:rsid w:val="00A5428B"/>
    <w:rsid w:val="00A54306"/>
    <w:rsid w:val="00A5464A"/>
    <w:rsid w:val="00A55069"/>
    <w:rsid w:val="00A550B2"/>
    <w:rsid w:val="00A551E5"/>
    <w:rsid w:val="00A55202"/>
    <w:rsid w:val="00A55363"/>
    <w:rsid w:val="00A556FA"/>
    <w:rsid w:val="00A55AD3"/>
    <w:rsid w:val="00A55B51"/>
    <w:rsid w:val="00A55F31"/>
    <w:rsid w:val="00A56011"/>
    <w:rsid w:val="00A56104"/>
    <w:rsid w:val="00A5613C"/>
    <w:rsid w:val="00A563EC"/>
    <w:rsid w:val="00A56460"/>
    <w:rsid w:val="00A568FA"/>
    <w:rsid w:val="00A56989"/>
    <w:rsid w:val="00A56AC0"/>
    <w:rsid w:val="00A56CFE"/>
    <w:rsid w:val="00A57139"/>
    <w:rsid w:val="00A571D9"/>
    <w:rsid w:val="00A57407"/>
    <w:rsid w:val="00A5766D"/>
    <w:rsid w:val="00A57736"/>
    <w:rsid w:val="00A577A9"/>
    <w:rsid w:val="00A579D9"/>
    <w:rsid w:val="00A57A5F"/>
    <w:rsid w:val="00A57B39"/>
    <w:rsid w:val="00A57FF8"/>
    <w:rsid w:val="00A60465"/>
    <w:rsid w:val="00A60796"/>
    <w:rsid w:val="00A60827"/>
    <w:rsid w:val="00A6097D"/>
    <w:rsid w:val="00A60B46"/>
    <w:rsid w:val="00A60C0E"/>
    <w:rsid w:val="00A60C9C"/>
    <w:rsid w:val="00A60D52"/>
    <w:rsid w:val="00A61C0E"/>
    <w:rsid w:val="00A61C3B"/>
    <w:rsid w:val="00A61C58"/>
    <w:rsid w:val="00A61F2A"/>
    <w:rsid w:val="00A622A5"/>
    <w:rsid w:val="00A62C25"/>
    <w:rsid w:val="00A62D26"/>
    <w:rsid w:val="00A637BF"/>
    <w:rsid w:val="00A6388D"/>
    <w:rsid w:val="00A63A13"/>
    <w:rsid w:val="00A63BB7"/>
    <w:rsid w:val="00A63CE4"/>
    <w:rsid w:val="00A64955"/>
    <w:rsid w:val="00A64ACA"/>
    <w:rsid w:val="00A64B97"/>
    <w:rsid w:val="00A64B9A"/>
    <w:rsid w:val="00A6555B"/>
    <w:rsid w:val="00A659BD"/>
    <w:rsid w:val="00A659EB"/>
    <w:rsid w:val="00A65B5B"/>
    <w:rsid w:val="00A66007"/>
    <w:rsid w:val="00A66220"/>
    <w:rsid w:val="00A6687D"/>
    <w:rsid w:val="00A66C91"/>
    <w:rsid w:val="00A675E5"/>
    <w:rsid w:val="00A67721"/>
    <w:rsid w:val="00A7004C"/>
    <w:rsid w:val="00A70112"/>
    <w:rsid w:val="00A702BE"/>
    <w:rsid w:val="00A7064F"/>
    <w:rsid w:val="00A707EF"/>
    <w:rsid w:val="00A70983"/>
    <w:rsid w:val="00A709C2"/>
    <w:rsid w:val="00A70B35"/>
    <w:rsid w:val="00A71057"/>
    <w:rsid w:val="00A711F2"/>
    <w:rsid w:val="00A725A1"/>
    <w:rsid w:val="00A72FE8"/>
    <w:rsid w:val="00A734CC"/>
    <w:rsid w:val="00A73725"/>
    <w:rsid w:val="00A73A15"/>
    <w:rsid w:val="00A73B29"/>
    <w:rsid w:val="00A73C2B"/>
    <w:rsid w:val="00A746C1"/>
    <w:rsid w:val="00A74850"/>
    <w:rsid w:val="00A749D4"/>
    <w:rsid w:val="00A74AB3"/>
    <w:rsid w:val="00A74B01"/>
    <w:rsid w:val="00A74D9D"/>
    <w:rsid w:val="00A75597"/>
    <w:rsid w:val="00A755B5"/>
    <w:rsid w:val="00A75CBB"/>
    <w:rsid w:val="00A75D61"/>
    <w:rsid w:val="00A75D98"/>
    <w:rsid w:val="00A7606C"/>
    <w:rsid w:val="00A760F4"/>
    <w:rsid w:val="00A7665C"/>
    <w:rsid w:val="00A76709"/>
    <w:rsid w:val="00A76987"/>
    <w:rsid w:val="00A76C6B"/>
    <w:rsid w:val="00A76DB4"/>
    <w:rsid w:val="00A76F66"/>
    <w:rsid w:val="00A770EF"/>
    <w:rsid w:val="00A7712E"/>
    <w:rsid w:val="00A7763A"/>
    <w:rsid w:val="00A77825"/>
    <w:rsid w:val="00A7794C"/>
    <w:rsid w:val="00A779D0"/>
    <w:rsid w:val="00A77B3C"/>
    <w:rsid w:val="00A77BDE"/>
    <w:rsid w:val="00A8049E"/>
    <w:rsid w:val="00A80A1A"/>
    <w:rsid w:val="00A80A28"/>
    <w:rsid w:val="00A810DB"/>
    <w:rsid w:val="00A81123"/>
    <w:rsid w:val="00A81433"/>
    <w:rsid w:val="00A814D8"/>
    <w:rsid w:val="00A81634"/>
    <w:rsid w:val="00A8166B"/>
    <w:rsid w:val="00A81B80"/>
    <w:rsid w:val="00A81BF6"/>
    <w:rsid w:val="00A81F59"/>
    <w:rsid w:val="00A821BD"/>
    <w:rsid w:val="00A835FE"/>
    <w:rsid w:val="00A83669"/>
    <w:rsid w:val="00A83B75"/>
    <w:rsid w:val="00A84249"/>
    <w:rsid w:val="00A845E3"/>
    <w:rsid w:val="00A845F7"/>
    <w:rsid w:val="00A84E08"/>
    <w:rsid w:val="00A859F8"/>
    <w:rsid w:val="00A85A2A"/>
    <w:rsid w:val="00A85AB4"/>
    <w:rsid w:val="00A860AA"/>
    <w:rsid w:val="00A86755"/>
    <w:rsid w:val="00A86E09"/>
    <w:rsid w:val="00A86FF9"/>
    <w:rsid w:val="00A87135"/>
    <w:rsid w:val="00A873DA"/>
    <w:rsid w:val="00A877EA"/>
    <w:rsid w:val="00A87965"/>
    <w:rsid w:val="00A900BA"/>
    <w:rsid w:val="00A90863"/>
    <w:rsid w:val="00A910C8"/>
    <w:rsid w:val="00A9146C"/>
    <w:rsid w:val="00A914C6"/>
    <w:rsid w:val="00A91597"/>
    <w:rsid w:val="00A91AC9"/>
    <w:rsid w:val="00A91F85"/>
    <w:rsid w:val="00A925D7"/>
    <w:rsid w:val="00A92791"/>
    <w:rsid w:val="00A9386B"/>
    <w:rsid w:val="00A93B18"/>
    <w:rsid w:val="00A93D51"/>
    <w:rsid w:val="00A93D79"/>
    <w:rsid w:val="00A93EA9"/>
    <w:rsid w:val="00A94AA8"/>
    <w:rsid w:val="00A94BAC"/>
    <w:rsid w:val="00A94DBD"/>
    <w:rsid w:val="00A94EFB"/>
    <w:rsid w:val="00A954EB"/>
    <w:rsid w:val="00A95524"/>
    <w:rsid w:val="00A9569A"/>
    <w:rsid w:val="00A95A48"/>
    <w:rsid w:val="00A95A9C"/>
    <w:rsid w:val="00A95DE5"/>
    <w:rsid w:val="00A963C5"/>
    <w:rsid w:val="00A96481"/>
    <w:rsid w:val="00A965D8"/>
    <w:rsid w:val="00A96674"/>
    <w:rsid w:val="00A9685D"/>
    <w:rsid w:val="00A96921"/>
    <w:rsid w:val="00A96976"/>
    <w:rsid w:val="00A96FB2"/>
    <w:rsid w:val="00A971E2"/>
    <w:rsid w:val="00A97A2E"/>
    <w:rsid w:val="00A97D3D"/>
    <w:rsid w:val="00A97F44"/>
    <w:rsid w:val="00AA0165"/>
    <w:rsid w:val="00AA0307"/>
    <w:rsid w:val="00AA0A98"/>
    <w:rsid w:val="00AA0E53"/>
    <w:rsid w:val="00AA0FEB"/>
    <w:rsid w:val="00AA1363"/>
    <w:rsid w:val="00AA1612"/>
    <w:rsid w:val="00AA1758"/>
    <w:rsid w:val="00AA1774"/>
    <w:rsid w:val="00AA1E20"/>
    <w:rsid w:val="00AA228E"/>
    <w:rsid w:val="00AA2878"/>
    <w:rsid w:val="00AA3090"/>
    <w:rsid w:val="00AA3276"/>
    <w:rsid w:val="00AA3E48"/>
    <w:rsid w:val="00AA3EE1"/>
    <w:rsid w:val="00AA4032"/>
    <w:rsid w:val="00AA4F71"/>
    <w:rsid w:val="00AA5562"/>
    <w:rsid w:val="00AA55D4"/>
    <w:rsid w:val="00AA568E"/>
    <w:rsid w:val="00AA6360"/>
    <w:rsid w:val="00AA6619"/>
    <w:rsid w:val="00AA6694"/>
    <w:rsid w:val="00AA70CC"/>
    <w:rsid w:val="00AA7201"/>
    <w:rsid w:val="00AA728F"/>
    <w:rsid w:val="00AA778F"/>
    <w:rsid w:val="00AA7A14"/>
    <w:rsid w:val="00AA7B7C"/>
    <w:rsid w:val="00AA7CA5"/>
    <w:rsid w:val="00AB0022"/>
    <w:rsid w:val="00AB025B"/>
    <w:rsid w:val="00AB0495"/>
    <w:rsid w:val="00AB0671"/>
    <w:rsid w:val="00AB09F9"/>
    <w:rsid w:val="00AB0A20"/>
    <w:rsid w:val="00AB0A3E"/>
    <w:rsid w:val="00AB0C00"/>
    <w:rsid w:val="00AB139F"/>
    <w:rsid w:val="00AB235B"/>
    <w:rsid w:val="00AB2F55"/>
    <w:rsid w:val="00AB31E5"/>
    <w:rsid w:val="00AB36E1"/>
    <w:rsid w:val="00AB36E6"/>
    <w:rsid w:val="00AB378A"/>
    <w:rsid w:val="00AB3913"/>
    <w:rsid w:val="00AB3C67"/>
    <w:rsid w:val="00AB3D3F"/>
    <w:rsid w:val="00AB40A7"/>
    <w:rsid w:val="00AB4911"/>
    <w:rsid w:val="00AB4D7A"/>
    <w:rsid w:val="00AB563C"/>
    <w:rsid w:val="00AB58D2"/>
    <w:rsid w:val="00AB5EC5"/>
    <w:rsid w:val="00AB600E"/>
    <w:rsid w:val="00AB61CD"/>
    <w:rsid w:val="00AB62A5"/>
    <w:rsid w:val="00AB6378"/>
    <w:rsid w:val="00AB65F6"/>
    <w:rsid w:val="00AB6728"/>
    <w:rsid w:val="00AB6BB5"/>
    <w:rsid w:val="00AB6DFC"/>
    <w:rsid w:val="00AB70E6"/>
    <w:rsid w:val="00AB7B0F"/>
    <w:rsid w:val="00AB7B79"/>
    <w:rsid w:val="00AB7D18"/>
    <w:rsid w:val="00AC045C"/>
    <w:rsid w:val="00AC076D"/>
    <w:rsid w:val="00AC08E8"/>
    <w:rsid w:val="00AC099C"/>
    <w:rsid w:val="00AC0AC1"/>
    <w:rsid w:val="00AC0E13"/>
    <w:rsid w:val="00AC184C"/>
    <w:rsid w:val="00AC1945"/>
    <w:rsid w:val="00AC1E8D"/>
    <w:rsid w:val="00AC2427"/>
    <w:rsid w:val="00AC2815"/>
    <w:rsid w:val="00AC284F"/>
    <w:rsid w:val="00AC2A59"/>
    <w:rsid w:val="00AC2F59"/>
    <w:rsid w:val="00AC3031"/>
    <w:rsid w:val="00AC32EB"/>
    <w:rsid w:val="00AC3346"/>
    <w:rsid w:val="00AC3439"/>
    <w:rsid w:val="00AC3852"/>
    <w:rsid w:val="00AC3CE2"/>
    <w:rsid w:val="00AC4111"/>
    <w:rsid w:val="00AC4138"/>
    <w:rsid w:val="00AC4F15"/>
    <w:rsid w:val="00AC54B6"/>
    <w:rsid w:val="00AC5C86"/>
    <w:rsid w:val="00AC5F72"/>
    <w:rsid w:val="00AC66FA"/>
    <w:rsid w:val="00AC67E0"/>
    <w:rsid w:val="00AC6939"/>
    <w:rsid w:val="00AC6994"/>
    <w:rsid w:val="00AC758F"/>
    <w:rsid w:val="00AC7A69"/>
    <w:rsid w:val="00AD01DA"/>
    <w:rsid w:val="00AD0463"/>
    <w:rsid w:val="00AD1495"/>
    <w:rsid w:val="00AD1791"/>
    <w:rsid w:val="00AD17AC"/>
    <w:rsid w:val="00AD1BEE"/>
    <w:rsid w:val="00AD2080"/>
    <w:rsid w:val="00AD21FB"/>
    <w:rsid w:val="00AD22CF"/>
    <w:rsid w:val="00AD2F09"/>
    <w:rsid w:val="00AD3228"/>
    <w:rsid w:val="00AD32BE"/>
    <w:rsid w:val="00AD3457"/>
    <w:rsid w:val="00AD34C9"/>
    <w:rsid w:val="00AD355C"/>
    <w:rsid w:val="00AD38EF"/>
    <w:rsid w:val="00AD3B7C"/>
    <w:rsid w:val="00AD3C7C"/>
    <w:rsid w:val="00AD3CC4"/>
    <w:rsid w:val="00AD3D01"/>
    <w:rsid w:val="00AD4035"/>
    <w:rsid w:val="00AD439C"/>
    <w:rsid w:val="00AD45B7"/>
    <w:rsid w:val="00AD4921"/>
    <w:rsid w:val="00AD4B21"/>
    <w:rsid w:val="00AD4B93"/>
    <w:rsid w:val="00AD4ED4"/>
    <w:rsid w:val="00AD5376"/>
    <w:rsid w:val="00AD542D"/>
    <w:rsid w:val="00AD5850"/>
    <w:rsid w:val="00AD5C19"/>
    <w:rsid w:val="00AD6784"/>
    <w:rsid w:val="00AD6824"/>
    <w:rsid w:val="00AD6AB2"/>
    <w:rsid w:val="00AD6CA4"/>
    <w:rsid w:val="00AD6CB5"/>
    <w:rsid w:val="00AD6E43"/>
    <w:rsid w:val="00AD70A1"/>
    <w:rsid w:val="00AD71A4"/>
    <w:rsid w:val="00AD74B7"/>
    <w:rsid w:val="00AD7709"/>
    <w:rsid w:val="00AD7BE2"/>
    <w:rsid w:val="00AD7DFA"/>
    <w:rsid w:val="00AD7FAA"/>
    <w:rsid w:val="00AE03C4"/>
    <w:rsid w:val="00AE0AB4"/>
    <w:rsid w:val="00AE0B5F"/>
    <w:rsid w:val="00AE0FBF"/>
    <w:rsid w:val="00AE1194"/>
    <w:rsid w:val="00AE1A35"/>
    <w:rsid w:val="00AE1BD5"/>
    <w:rsid w:val="00AE1D26"/>
    <w:rsid w:val="00AE216D"/>
    <w:rsid w:val="00AE2951"/>
    <w:rsid w:val="00AE2C7B"/>
    <w:rsid w:val="00AE2C93"/>
    <w:rsid w:val="00AE3167"/>
    <w:rsid w:val="00AE319D"/>
    <w:rsid w:val="00AE33FF"/>
    <w:rsid w:val="00AE3A07"/>
    <w:rsid w:val="00AE3AD0"/>
    <w:rsid w:val="00AE4048"/>
    <w:rsid w:val="00AE4876"/>
    <w:rsid w:val="00AE51A7"/>
    <w:rsid w:val="00AE54ED"/>
    <w:rsid w:val="00AE55F6"/>
    <w:rsid w:val="00AE59D2"/>
    <w:rsid w:val="00AE5D06"/>
    <w:rsid w:val="00AE6024"/>
    <w:rsid w:val="00AE62BD"/>
    <w:rsid w:val="00AE69D0"/>
    <w:rsid w:val="00AE6EDB"/>
    <w:rsid w:val="00AE734F"/>
    <w:rsid w:val="00AE7818"/>
    <w:rsid w:val="00AE785B"/>
    <w:rsid w:val="00AE78C7"/>
    <w:rsid w:val="00AE7DAD"/>
    <w:rsid w:val="00AF002B"/>
    <w:rsid w:val="00AF015E"/>
    <w:rsid w:val="00AF016C"/>
    <w:rsid w:val="00AF024F"/>
    <w:rsid w:val="00AF0435"/>
    <w:rsid w:val="00AF0567"/>
    <w:rsid w:val="00AF08CE"/>
    <w:rsid w:val="00AF09B3"/>
    <w:rsid w:val="00AF104A"/>
    <w:rsid w:val="00AF11BE"/>
    <w:rsid w:val="00AF11C6"/>
    <w:rsid w:val="00AF11FE"/>
    <w:rsid w:val="00AF1209"/>
    <w:rsid w:val="00AF15CF"/>
    <w:rsid w:val="00AF1DD8"/>
    <w:rsid w:val="00AF29F2"/>
    <w:rsid w:val="00AF2B71"/>
    <w:rsid w:val="00AF3157"/>
    <w:rsid w:val="00AF3186"/>
    <w:rsid w:val="00AF3454"/>
    <w:rsid w:val="00AF35B4"/>
    <w:rsid w:val="00AF35B5"/>
    <w:rsid w:val="00AF3A43"/>
    <w:rsid w:val="00AF40CE"/>
    <w:rsid w:val="00AF40F7"/>
    <w:rsid w:val="00AF41E7"/>
    <w:rsid w:val="00AF44E5"/>
    <w:rsid w:val="00AF4B06"/>
    <w:rsid w:val="00AF4DAB"/>
    <w:rsid w:val="00AF4F9C"/>
    <w:rsid w:val="00AF507D"/>
    <w:rsid w:val="00AF552C"/>
    <w:rsid w:val="00AF5945"/>
    <w:rsid w:val="00AF5DA4"/>
    <w:rsid w:val="00AF5F0E"/>
    <w:rsid w:val="00AF6658"/>
    <w:rsid w:val="00AF6771"/>
    <w:rsid w:val="00AF6948"/>
    <w:rsid w:val="00AF71A5"/>
    <w:rsid w:val="00AF761E"/>
    <w:rsid w:val="00AF7AEB"/>
    <w:rsid w:val="00AF7B4A"/>
    <w:rsid w:val="00AF7CB8"/>
    <w:rsid w:val="00AF7EFD"/>
    <w:rsid w:val="00B00223"/>
    <w:rsid w:val="00B0028E"/>
    <w:rsid w:val="00B00F30"/>
    <w:rsid w:val="00B012BA"/>
    <w:rsid w:val="00B016B5"/>
    <w:rsid w:val="00B01EE7"/>
    <w:rsid w:val="00B01FD9"/>
    <w:rsid w:val="00B0236D"/>
    <w:rsid w:val="00B0245B"/>
    <w:rsid w:val="00B029A9"/>
    <w:rsid w:val="00B02ACD"/>
    <w:rsid w:val="00B02AF3"/>
    <w:rsid w:val="00B02B73"/>
    <w:rsid w:val="00B02EF3"/>
    <w:rsid w:val="00B02FF3"/>
    <w:rsid w:val="00B034ED"/>
    <w:rsid w:val="00B03640"/>
    <w:rsid w:val="00B038EE"/>
    <w:rsid w:val="00B03CB6"/>
    <w:rsid w:val="00B03FCF"/>
    <w:rsid w:val="00B04909"/>
    <w:rsid w:val="00B04FBC"/>
    <w:rsid w:val="00B05ABA"/>
    <w:rsid w:val="00B05F7B"/>
    <w:rsid w:val="00B05FB8"/>
    <w:rsid w:val="00B06021"/>
    <w:rsid w:val="00B062D7"/>
    <w:rsid w:val="00B065B7"/>
    <w:rsid w:val="00B06AD1"/>
    <w:rsid w:val="00B06E50"/>
    <w:rsid w:val="00B07C2D"/>
    <w:rsid w:val="00B07CCD"/>
    <w:rsid w:val="00B10305"/>
    <w:rsid w:val="00B108E0"/>
    <w:rsid w:val="00B10A41"/>
    <w:rsid w:val="00B10ABC"/>
    <w:rsid w:val="00B10B13"/>
    <w:rsid w:val="00B10D12"/>
    <w:rsid w:val="00B10EC9"/>
    <w:rsid w:val="00B10FDE"/>
    <w:rsid w:val="00B114EF"/>
    <w:rsid w:val="00B11B8B"/>
    <w:rsid w:val="00B11D3B"/>
    <w:rsid w:val="00B128C8"/>
    <w:rsid w:val="00B12D59"/>
    <w:rsid w:val="00B12DF6"/>
    <w:rsid w:val="00B1305D"/>
    <w:rsid w:val="00B1396A"/>
    <w:rsid w:val="00B13CCF"/>
    <w:rsid w:val="00B13FBD"/>
    <w:rsid w:val="00B14116"/>
    <w:rsid w:val="00B142EF"/>
    <w:rsid w:val="00B14B6C"/>
    <w:rsid w:val="00B14CA6"/>
    <w:rsid w:val="00B14F56"/>
    <w:rsid w:val="00B1547F"/>
    <w:rsid w:val="00B15A9D"/>
    <w:rsid w:val="00B160A3"/>
    <w:rsid w:val="00B16258"/>
    <w:rsid w:val="00B16425"/>
    <w:rsid w:val="00B1642C"/>
    <w:rsid w:val="00B165DD"/>
    <w:rsid w:val="00B1664E"/>
    <w:rsid w:val="00B166EF"/>
    <w:rsid w:val="00B16EA5"/>
    <w:rsid w:val="00B17226"/>
    <w:rsid w:val="00B1762F"/>
    <w:rsid w:val="00B176A3"/>
    <w:rsid w:val="00B1793F"/>
    <w:rsid w:val="00B17D23"/>
    <w:rsid w:val="00B200CA"/>
    <w:rsid w:val="00B20227"/>
    <w:rsid w:val="00B203DA"/>
    <w:rsid w:val="00B20B7E"/>
    <w:rsid w:val="00B20E60"/>
    <w:rsid w:val="00B20F46"/>
    <w:rsid w:val="00B214E8"/>
    <w:rsid w:val="00B215E6"/>
    <w:rsid w:val="00B2199A"/>
    <w:rsid w:val="00B22218"/>
    <w:rsid w:val="00B2259C"/>
    <w:rsid w:val="00B22760"/>
    <w:rsid w:val="00B228CA"/>
    <w:rsid w:val="00B22ADD"/>
    <w:rsid w:val="00B22E78"/>
    <w:rsid w:val="00B234BA"/>
    <w:rsid w:val="00B235D6"/>
    <w:rsid w:val="00B23BC0"/>
    <w:rsid w:val="00B23C5B"/>
    <w:rsid w:val="00B244CB"/>
    <w:rsid w:val="00B245E9"/>
    <w:rsid w:val="00B2492B"/>
    <w:rsid w:val="00B24B8A"/>
    <w:rsid w:val="00B24C71"/>
    <w:rsid w:val="00B2503B"/>
    <w:rsid w:val="00B25AA5"/>
    <w:rsid w:val="00B25E05"/>
    <w:rsid w:val="00B260AE"/>
    <w:rsid w:val="00B261C7"/>
    <w:rsid w:val="00B26B3F"/>
    <w:rsid w:val="00B275AF"/>
    <w:rsid w:val="00B27BA6"/>
    <w:rsid w:val="00B27DC1"/>
    <w:rsid w:val="00B303F5"/>
    <w:rsid w:val="00B307F4"/>
    <w:rsid w:val="00B30C38"/>
    <w:rsid w:val="00B30FAD"/>
    <w:rsid w:val="00B3181F"/>
    <w:rsid w:val="00B3205B"/>
    <w:rsid w:val="00B320B8"/>
    <w:rsid w:val="00B32556"/>
    <w:rsid w:val="00B32A1C"/>
    <w:rsid w:val="00B32E81"/>
    <w:rsid w:val="00B32F9D"/>
    <w:rsid w:val="00B32FB1"/>
    <w:rsid w:val="00B33049"/>
    <w:rsid w:val="00B33108"/>
    <w:rsid w:val="00B33482"/>
    <w:rsid w:val="00B338C8"/>
    <w:rsid w:val="00B33AA2"/>
    <w:rsid w:val="00B34669"/>
    <w:rsid w:val="00B3475E"/>
    <w:rsid w:val="00B34787"/>
    <w:rsid w:val="00B34DE1"/>
    <w:rsid w:val="00B34FE0"/>
    <w:rsid w:val="00B35257"/>
    <w:rsid w:val="00B355D9"/>
    <w:rsid w:val="00B35852"/>
    <w:rsid w:val="00B359C0"/>
    <w:rsid w:val="00B35C71"/>
    <w:rsid w:val="00B36210"/>
    <w:rsid w:val="00B36D83"/>
    <w:rsid w:val="00B36FAC"/>
    <w:rsid w:val="00B36FDC"/>
    <w:rsid w:val="00B37014"/>
    <w:rsid w:val="00B370B4"/>
    <w:rsid w:val="00B3729E"/>
    <w:rsid w:val="00B376E5"/>
    <w:rsid w:val="00B37768"/>
    <w:rsid w:val="00B37DC4"/>
    <w:rsid w:val="00B37E00"/>
    <w:rsid w:val="00B40534"/>
    <w:rsid w:val="00B4079F"/>
    <w:rsid w:val="00B4098D"/>
    <w:rsid w:val="00B4128D"/>
    <w:rsid w:val="00B413CF"/>
    <w:rsid w:val="00B41681"/>
    <w:rsid w:val="00B41688"/>
    <w:rsid w:val="00B41B46"/>
    <w:rsid w:val="00B41BEA"/>
    <w:rsid w:val="00B41DC4"/>
    <w:rsid w:val="00B41FAC"/>
    <w:rsid w:val="00B42004"/>
    <w:rsid w:val="00B42192"/>
    <w:rsid w:val="00B422F8"/>
    <w:rsid w:val="00B4243F"/>
    <w:rsid w:val="00B427D1"/>
    <w:rsid w:val="00B429AB"/>
    <w:rsid w:val="00B429E0"/>
    <w:rsid w:val="00B42E67"/>
    <w:rsid w:val="00B43A0C"/>
    <w:rsid w:val="00B43D0B"/>
    <w:rsid w:val="00B43FCD"/>
    <w:rsid w:val="00B44D79"/>
    <w:rsid w:val="00B44D7B"/>
    <w:rsid w:val="00B463B1"/>
    <w:rsid w:val="00B464E1"/>
    <w:rsid w:val="00B465BC"/>
    <w:rsid w:val="00B46787"/>
    <w:rsid w:val="00B46B9E"/>
    <w:rsid w:val="00B46C90"/>
    <w:rsid w:val="00B46E9D"/>
    <w:rsid w:val="00B472A3"/>
    <w:rsid w:val="00B4758C"/>
    <w:rsid w:val="00B475C1"/>
    <w:rsid w:val="00B47E76"/>
    <w:rsid w:val="00B500CC"/>
    <w:rsid w:val="00B50422"/>
    <w:rsid w:val="00B504F4"/>
    <w:rsid w:val="00B50619"/>
    <w:rsid w:val="00B50C29"/>
    <w:rsid w:val="00B50EF4"/>
    <w:rsid w:val="00B5131F"/>
    <w:rsid w:val="00B515CC"/>
    <w:rsid w:val="00B51B52"/>
    <w:rsid w:val="00B51EA5"/>
    <w:rsid w:val="00B52150"/>
    <w:rsid w:val="00B521AF"/>
    <w:rsid w:val="00B521F8"/>
    <w:rsid w:val="00B5222D"/>
    <w:rsid w:val="00B52355"/>
    <w:rsid w:val="00B52956"/>
    <w:rsid w:val="00B52CEA"/>
    <w:rsid w:val="00B52D86"/>
    <w:rsid w:val="00B52D97"/>
    <w:rsid w:val="00B52F62"/>
    <w:rsid w:val="00B53141"/>
    <w:rsid w:val="00B53351"/>
    <w:rsid w:val="00B534E5"/>
    <w:rsid w:val="00B53760"/>
    <w:rsid w:val="00B53823"/>
    <w:rsid w:val="00B54164"/>
    <w:rsid w:val="00B542D4"/>
    <w:rsid w:val="00B542DB"/>
    <w:rsid w:val="00B552CC"/>
    <w:rsid w:val="00B55544"/>
    <w:rsid w:val="00B555F6"/>
    <w:rsid w:val="00B5579D"/>
    <w:rsid w:val="00B55924"/>
    <w:rsid w:val="00B56583"/>
    <w:rsid w:val="00B56738"/>
    <w:rsid w:val="00B569E7"/>
    <w:rsid w:val="00B57EA8"/>
    <w:rsid w:val="00B602CF"/>
    <w:rsid w:val="00B6062D"/>
    <w:rsid w:val="00B60D56"/>
    <w:rsid w:val="00B60FE0"/>
    <w:rsid w:val="00B6122D"/>
    <w:rsid w:val="00B61533"/>
    <w:rsid w:val="00B61A58"/>
    <w:rsid w:val="00B61B10"/>
    <w:rsid w:val="00B61CFE"/>
    <w:rsid w:val="00B62B47"/>
    <w:rsid w:val="00B62CB9"/>
    <w:rsid w:val="00B63378"/>
    <w:rsid w:val="00B635F9"/>
    <w:rsid w:val="00B636CE"/>
    <w:rsid w:val="00B63B1C"/>
    <w:rsid w:val="00B63F40"/>
    <w:rsid w:val="00B63FD6"/>
    <w:rsid w:val="00B6416B"/>
    <w:rsid w:val="00B64171"/>
    <w:rsid w:val="00B6455A"/>
    <w:rsid w:val="00B646A3"/>
    <w:rsid w:val="00B6471C"/>
    <w:rsid w:val="00B64864"/>
    <w:rsid w:val="00B64BCF"/>
    <w:rsid w:val="00B64C2E"/>
    <w:rsid w:val="00B65000"/>
    <w:rsid w:val="00B65056"/>
    <w:rsid w:val="00B65072"/>
    <w:rsid w:val="00B65101"/>
    <w:rsid w:val="00B65729"/>
    <w:rsid w:val="00B65F27"/>
    <w:rsid w:val="00B65F59"/>
    <w:rsid w:val="00B66703"/>
    <w:rsid w:val="00B66DD0"/>
    <w:rsid w:val="00B6735B"/>
    <w:rsid w:val="00B67B4F"/>
    <w:rsid w:val="00B7015B"/>
    <w:rsid w:val="00B702B6"/>
    <w:rsid w:val="00B704A8"/>
    <w:rsid w:val="00B7077E"/>
    <w:rsid w:val="00B709B4"/>
    <w:rsid w:val="00B70B88"/>
    <w:rsid w:val="00B70D14"/>
    <w:rsid w:val="00B70F49"/>
    <w:rsid w:val="00B70F51"/>
    <w:rsid w:val="00B70F8D"/>
    <w:rsid w:val="00B7115E"/>
    <w:rsid w:val="00B712D3"/>
    <w:rsid w:val="00B713F6"/>
    <w:rsid w:val="00B71424"/>
    <w:rsid w:val="00B71A1A"/>
    <w:rsid w:val="00B71EA4"/>
    <w:rsid w:val="00B721C5"/>
    <w:rsid w:val="00B722C5"/>
    <w:rsid w:val="00B72858"/>
    <w:rsid w:val="00B72A5C"/>
    <w:rsid w:val="00B73001"/>
    <w:rsid w:val="00B73B22"/>
    <w:rsid w:val="00B73B90"/>
    <w:rsid w:val="00B73E84"/>
    <w:rsid w:val="00B741AD"/>
    <w:rsid w:val="00B746B8"/>
    <w:rsid w:val="00B74776"/>
    <w:rsid w:val="00B75F03"/>
    <w:rsid w:val="00B76DBD"/>
    <w:rsid w:val="00B76F94"/>
    <w:rsid w:val="00B7732D"/>
    <w:rsid w:val="00B776A1"/>
    <w:rsid w:val="00B77836"/>
    <w:rsid w:val="00B77940"/>
    <w:rsid w:val="00B77C34"/>
    <w:rsid w:val="00B80B36"/>
    <w:rsid w:val="00B80BB2"/>
    <w:rsid w:val="00B81224"/>
    <w:rsid w:val="00B814CB"/>
    <w:rsid w:val="00B8176E"/>
    <w:rsid w:val="00B81916"/>
    <w:rsid w:val="00B81A24"/>
    <w:rsid w:val="00B81AC0"/>
    <w:rsid w:val="00B81DFD"/>
    <w:rsid w:val="00B81EBD"/>
    <w:rsid w:val="00B82214"/>
    <w:rsid w:val="00B823B4"/>
    <w:rsid w:val="00B823D9"/>
    <w:rsid w:val="00B82665"/>
    <w:rsid w:val="00B8285F"/>
    <w:rsid w:val="00B82A24"/>
    <w:rsid w:val="00B83291"/>
    <w:rsid w:val="00B835D9"/>
    <w:rsid w:val="00B836CA"/>
    <w:rsid w:val="00B83941"/>
    <w:rsid w:val="00B83D0D"/>
    <w:rsid w:val="00B83E5D"/>
    <w:rsid w:val="00B8475F"/>
    <w:rsid w:val="00B84A6D"/>
    <w:rsid w:val="00B84BB9"/>
    <w:rsid w:val="00B84F95"/>
    <w:rsid w:val="00B853CA"/>
    <w:rsid w:val="00B8540E"/>
    <w:rsid w:val="00B85430"/>
    <w:rsid w:val="00B85723"/>
    <w:rsid w:val="00B85975"/>
    <w:rsid w:val="00B85DF4"/>
    <w:rsid w:val="00B85E66"/>
    <w:rsid w:val="00B86055"/>
    <w:rsid w:val="00B86A2E"/>
    <w:rsid w:val="00B86F31"/>
    <w:rsid w:val="00B86FF1"/>
    <w:rsid w:val="00B8730A"/>
    <w:rsid w:val="00B874EC"/>
    <w:rsid w:val="00B875AF"/>
    <w:rsid w:val="00B87A6C"/>
    <w:rsid w:val="00B90032"/>
    <w:rsid w:val="00B9049F"/>
    <w:rsid w:val="00B9052B"/>
    <w:rsid w:val="00B9054C"/>
    <w:rsid w:val="00B906A1"/>
    <w:rsid w:val="00B90AB5"/>
    <w:rsid w:val="00B90C02"/>
    <w:rsid w:val="00B91172"/>
    <w:rsid w:val="00B91201"/>
    <w:rsid w:val="00B91795"/>
    <w:rsid w:val="00B91B16"/>
    <w:rsid w:val="00B9215B"/>
    <w:rsid w:val="00B9221F"/>
    <w:rsid w:val="00B9247D"/>
    <w:rsid w:val="00B927C0"/>
    <w:rsid w:val="00B92F02"/>
    <w:rsid w:val="00B931F5"/>
    <w:rsid w:val="00B93956"/>
    <w:rsid w:val="00B939DA"/>
    <w:rsid w:val="00B93F4E"/>
    <w:rsid w:val="00B94107"/>
    <w:rsid w:val="00B94A31"/>
    <w:rsid w:val="00B9583D"/>
    <w:rsid w:val="00B959B3"/>
    <w:rsid w:val="00B95D28"/>
    <w:rsid w:val="00B961B2"/>
    <w:rsid w:val="00B961D5"/>
    <w:rsid w:val="00B965D1"/>
    <w:rsid w:val="00B96961"/>
    <w:rsid w:val="00B97177"/>
    <w:rsid w:val="00B97222"/>
    <w:rsid w:val="00B978F8"/>
    <w:rsid w:val="00B97AA3"/>
    <w:rsid w:val="00B97CFF"/>
    <w:rsid w:val="00BA02A1"/>
    <w:rsid w:val="00BA0878"/>
    <w:rsid w:val="00BA08D4"/>
    <w:rsid w:val="00BA0ABD"/>
    <w:rsid w:val="00BA117D"/>
    <w:rsid w:val="00BA1CD9"/>
    <w:rsid w:val="00BA1E73"/>
    <w:rsid w:val="00BA2087"/>
    <w:rsid w:val="00BA21E8"/>
    <w:rsid w:val="00BA23DC"/>
    <w:rsid w:val="00BA270C"/>
    <w:rsid w:val="00BA2851"/>
    <w:rsid w:val="00BA2910"/>
    <w:rsid w:val="00BA2ACB"/>
    <w:rsid w:val="00BA2B7B"/>
    <w:rsid w:val="00BA31E2"/>
    <w:rsid w:val="00BA32CA"/>
    <w:rsid w:val="00BA3333"/>
    <w:rsid w:val="00BA369A"/>
    <w:rsid w:val="00BA38FD"/>
    <w:rsid w:val="00BA3F34"/>
    <w:rsid w:val="00BA4396"/>
    <w:rsid w:val="00BA4852"/>
    <w:rsid w:val="00BA4A7D"/>
    <w:rsid w:val="00BA4DBE"/>
    <w:rsid w:val="00BA4F11"/>
    <w:rsid w:val="00BA5291"/>
    <w:rsid w:val="00BA52F4"/>
    <w:rsid w:val="00BA5B64"/>
    <w:rsid w:val="00BA5B94"/>
    <w:rsid w:val="00BA5D20"/>
    <w:rsid w:val="00BA5D53"/>
    <w:rsid w:val="00BA6015"/>
    <w:rsid w:val="00BA60A0"/>
    <w:rsid w:val="00BA6691"/>
    <w:rsid w:val="00BA680A"/>
    <w:rsid w:val="00BA6D75"/>
    <w:rsid w:val="00BA7735"/>
    <w:rsid w:val="00BA779D"/>
    <w:rsid w:val="00BA79FA"/>
    <w:rsid w:val="00BB093D"/>
    <w:rsid w:val="00BB0A08"/>
    <w:rsid w:val="00BB0AB3"/>
    <w:rsid w:val="00BB0D6C"/>
    <w:rsid w:val="00BB18A1"/>
    <w:rsid w:val="00BB1AD8"/>
    <w:rsid w:val="00BB2251"/>
    <w:rsid w:val="00BB2274"/>
    <w:rsid w:val="00BB23CC"/>
    <w:rsid w:val="00BB262B"/>
    <w:rsid w:val="00BB2632"/>
    <w:rsid w:val="00BB291E"/>
    <w:rsid w:val="00BB2924"/>
    <w:rsid w:val="00BB2D5D"/>
    <w:rsid w:val="00BB2E39"/>
    <w:rsid w:val="00BB2F98"/>
    <w:rsid w:val="00BB3273"/>
    <w:rsid w:val="00BB347F"/>
    <w:rsid w:val="00BB385F"/>
    <w:rsid w:val="00BB3AC2"/>
    <w:rsid w:val="00BB40FE"/>
    <w:rsid w:val="00BB4402"/>
    <w:rsid w:val="00BB441B"/>
    <w:rsid w:val="00BB4598"/>
    <w:rsid w:val="00BB47A2"/>
    <w:rsid w:val="00BB484C"/>
    <w:rsid w:val="00BB4879"/>
    <w:rsid w:val="00BB4ED7"/>
    <w:rsid w:val="00BB4F00"/>
    <w:rsid w:val="00BB4F5A"/>
    <w:rsid w:val="00BB51A5"/>
    <w:rsid w:val="00BB5292"/>
    <w:rsid w:val="00BB59AE"/>
    <w:rsid w:val="00BB5C56"/>
    <w:rsid w:val="00BB5D79"/>
    <w:rsid w:val="00BB60D0"/>
    <w:rsid w:val="00BB641A"/>
    <w:rsid w:val="00BB64AB"/>
    <w:rsid w:val="00BB6704"/>
    <w:rsid w:val="00BB6831"/>
    <w:rsid w:val="00BB6876"/>
    <w:rsid w:val="00BB6AE2"/>
    <w:rsid w:val="00BB6CC3"/>
    <w:rsid w:val="00BB6E14"/>
    <w:rsid w:val="00BB7170"/>
    <w:rsid w:val="00BB7D68"/>
    <w:rsid w:val="00BC002A"/>
    <w:rsid w:val="00BC023D"/>
    <w:rsid w:val="00BC0525"/>
    <w:rsid w:val="00BC0939"/>
    <w:rsid w:val="00BC0E46"/>
    <w:rsid w:val="00BC0E7E"/>
    <w:rsid w:val="00BC12A9"/>
    <w:rsid w:val="00BC1632"/>
    <w:rsid w:val="00BC1933"/>
    <w:rsid w:val="00BC1A1C"/>
    <w:rsid w:val="00BC1A2E"/>
    <w:rsid w:val="00BC2250"/>
    <w:rsid w:val="00BC22B9"/>
    <w:rsid w:val="00BC247B"/>
    <w:rsid w:val="00BC25DD"/>
    <w:rsid w:val="00BC297C"/>
    <w:rsid w:val="00BC2A4C"/>
    <w:rsid w:val="00BC2B86"/>
    <w:rsid w:val="00BC2BDD"/>
    <w:rsid w:val="00BC2C4A"/>
    <w:rsid w:val="00BC2EA3"/>
    <w:rsid w:val="00BC32AF"/>
    <w:rsid w:val="00BC33C2"/>
    <w:rsid w:val="00BC33C5"/>
    <w:rsid w:val="00BC3549"/>
    <w:rsid w:val="00BC35FF"/>
    <w:rsid w:val="00BC38D7"/>
    <w:rsid w:val="00BC3B3C"/>
    <w:rsid w:val="00BC3C1D"/>
    <w:rsid w:val="00BC3FFF"/>
    <w:rsid w:val="00BC40C8"/>
    <w:rsid w:val="00BC4315"/>
    <w:rsid w:val="00BC4543"/>
    <w:rsid w:val="00BC4BC5"/>
    <w:rsid w:val="00BC4DE0"/>
    <w:rsid w:val="00BC50D6"/>
    <w:rsid w:val="00BC5394"/>
    <w:rsid w:val="00BC53DD"/>
    <w:rsid w:val="00BC54A4"/>
    <w:rsid w:val="00BC594A"/>
    <w:rsid w:val="00BC5C98"/>
    <w:rsid w:val="00BC5E12"/>
    <w:rsid w:val="00BC6012"/>
    <w:rsid w:val="00BC63B2"/>
    <w:rsid w:val="00BC6697"/>
    <w:rsid w:val="00BC6A42"/>
    <w:rsid w:val="00BC6C0A"/>
    <w:rsid w:val="00BC6D65"/>
    <w:rsid w:val="00BC76AB"/>
    <w:rsid w:val="00BC76D0"/>
    <w:rsid w:val="00BC7911"/>
    <w:rsid w:val="00BC7EBC"/>
    <w:rsid w:val="00BD0081"/>
    <w:rsid w:val="00BD0643"/>
    <w:rsid w:val="00BD0702"/>
    <w:rsid w:val="00BD08D7"/>
    <w:rsid w:val="00BD08DC"/>
    <w:rsid w:val="00BD0F3A"/>
    <w:rsid w:val="00BD16E9"/>
    <w:rsid w:val="00BD18ED"/>
    <w:rsid w:val="00BD1A1B"/>
    <w:rsid w:val="00BD2114"/>
    <w:rsid w:val="00BD2125"/>
    <w:rsid w:val="00BD253A"/>
    <w:rsid w:val="00BD2550"/>
    <w:rsid w:val="00BD268D"/>
    <w:rsid w:val="00BD3609"/>
    <w:rsid w:val="00BD3AA8"/>
    <w:rsid w:val="00BD3C2B"/>
    <w:rsid w:val="00BD3DA9"/>
    <w:rsid w:val="00BD3F26"/>
    <w:rsid w:val="00BD3FEE"/>
    <w:rsid w:val="00BD46BF"/>
    <w:rsid w:val="00BD46F1"/>
    <w:rsid w:val="00BD4AE0"/>
    <w:rsid w:val="00BD4FA5"/>
    <w:rsid w:val="00BD527D"/>
    <w:rsid w:val="00BD5350"/>
    <w:rsid w:val="00BD546A"/>
    <w:rsid w:val="00BD562A"/>
    <w:rsid w:val="00BD588E"/>
    <w:rsid w:val="00BD5B7F"/>
    <w:rsid w:val="00BD5E29"/>
    <w:rsid w:val="00BD5F85"/>
    <w:rsid w:val="00BD63E0"/>
    <w:rsid w:val="00BD650A"/>
    <w:rsid w:val="00BD6607"/>
    <w:rsid w:val="00BD688F"/>
    <w:rsid w:val="00BD6946"/>
    <w:rsid w:val="00BD6C15"/>
    <w:rsid w:val="00BD6D0F"/>
    <w:rsid w:val="00BD6F1F"/>
    <w:rsid w:val="00BD7255"/>
    <w:rsid w:val="00BD7364"/>
    <w:rsid w:val="00BD7629"/>
    <w:rsid w:val="00BD772A"/>
    <w:rsid w:val="00BD7803"/>
    <w:rsid w:val="00BD7EE9"/>
    <w:rsid w:val="00BD7EEA"/>
    <w:rsid w:val="00BE00DB"/>
    <w:rsid w:val="00BE0176"/>
    <w:rsid w:val="00BE03E9"/>
    <w:rsid w:val="00BE0972"/>
    <w:rsid w:val="00BE0AEA"/>
    <w:rsid w:val="00BE0DC3"/>
    <w:rsid w:val="00BE0E9E"/>
    <w:rsid w:val="00BE0EA1"/>
    <w:rsid w:val="00BE144E"/>
    <w:rsid w:val="00BE14EB"/>
    <w:rsid w:val="00BE1A17"/>
    <w:rsid w:val="00BE1A91"/>
    <w:rsid w:val="00BE20D8"/>
    <w:rsid w:val="00BE22F8"/>
    <w:rsid w:val="00BE250F"/>
    <w:rsid w:val="00BE26BC"/>
    <w:rsid w:val="00BE2724"/>
    <w:rsid w:val="00BE2B82"/>
    <w:rsid w:val="00BE2D96"/>
    <w:rsid w:val="00BE2DCD"/>
    <w:rsid w:val="00BE2FC6"/>
    <w:rsid w:val="00BE3861"/>
    <w:rsid w:val="00BE39B1"/>
    <w:rsid w:val="00BE39E6"/>
    <w:rsid w:val="00BE3C4F"/>
    <w:rsid w:val="00BE3D00"/>
    <w:rsid w:val="00BE3EA0"/>
    <w:rsid w:val="00BE4342"/>
    <w:rsid w:val="00BE46EB"/>
    <w:rsid w:val="00BE4E2A"/>
    <w:rsid w:val="00BE4E37"/>
    <w:rsid w:val="00BE4E84"/>
    <w:rsid w:val="00BE5126"/>
    <w:rsid w:val="00BE5481"/>
    <w:rsid w:val="00BE5732"/>
    <w:rsid w:val="00BE5AD4"/>
    <w:rsid w:val="00BE5B5A"/>
    <w:rsid w:val="00BE5CD2"/>
    <w:rsid w:val="00BE63B4"/>
    <w:rsid w:val="00BE6529"/>
    <w:rsid w:val="00BE6771"/>
    <w:rsid w:val="00BE68D2"/>
    <w:rsid w:val="00BE6C23"/>
    <w:rsid w:val="00BE6C9F"/>
    <w:rsid w:val="00BE7263"/>
    <w:rsid w:val="00BE73D0"/>
    <w:rsid w:val="00BE74E5"/>
    <w:rsid w:val="00BE777E"/>
    <w:rsid w:val="00BE7949"/>
    <w:rsid w:val="00BE7C27"/>
    <w:rsid w:val="00BF08B3"/>
    <w:rsid w:val="00BF0C00"/>
    <w:rsid w:val="00BF0C29"/>
    <w:rsid w:val="00BF12F4"/>
    <w:rsid w:val="00BF149B"/>
    <w:rsid w:val="00BF16B7"/>
    <w:rsid w:val="00BF17CB"/>
    <w:rsid w:val="00BF1B5B"/>
    <w:rsid w:val="00BF1CB6"/>
    <w:rsid w:val="00BF22E1"/>
    <w:rsid w:val="00BF2555"/>
    <w:rsid w:val="00BF2C03"/>
    <w:rsid w:val="00BF3136"/>
    <w:rsid w:val="00BF377E"/>
    <w:rsid w:val="00BF3B9C"/>
    <w:rsid w:val="00BF3F02"/>
    <w:rsid w:val="00BF4012"/>
    <w:rsid w:val="00BF4124"/>
    <w:rsid w:val="00BF42D1"/>
    <w:rsid w:val="00BF43D3"/>
    <w:rsid w:val="00BF4636"/>
    <w:rsid w:val="00BF4FB8"/>
    <w:rsid w:val="00BF4FE9"/>
    <w:rsid w:val="00BF5048"/>
    <w:rsid w:val="00BF5145"/>
    <w:rsid w:val="00BF55B6"/>
    <w:rsid w:val="00BF5603"/>
    <w:rsid w:val="00BF58A1"/>
    <w:rsid w:val="00BF5E91"/>
    <w:rsid w:val="00BF5FE2"/>
    <w:rsid w:val="00BF6437"/>
    <w:rsid w:val="00BF6620"/>
    <w:rsid w:val="00BF6AB6"/>
    <w:rsid w:val="00BF6AE0"/>
    <w:rsid w:val="00BF6D35"/>
    <w:rsid w:val="00BF6DDC"/>
    <w:rsid w:val="00BF6DF0"/>
    <w:rsid w:val="00BF6FA6"/>
    <w:rsid w:val="00BF704B"/>
    <w:rsid w:val="00BF7982"/>
    <w:rsid w:val="00BF7E74"/>
    <w:rsid w:val="00C0028B"/>
    <w:rsid w:val="00C00377"/>
    <w:rsid w:val="00C0037A"/>
    <w:rsid w:val="00C004EC"/>
    <w:rsid w:val="00C00584"/>
    <w:rsid w:val="00C00806"/>
    <w:rsid w:val="00C00BE9"/>
    <w:rsid w:val="00C00DA9"/>
    <w:rsid w:val="00C01239"/>
    <w:rsid w:val="00C012D0"/>
    <w:rsid w:val="00C01389"/>
    <w:rsid w:val="00C018A9"/>
    <w:rsid w:val="00C01C60"/>
    <w:rsid w:val="00C01C7F"/>
    <w:rsid w:val="00C0234B"/>
    <w:rsid w:val="00C02E12"/>
    <w:rsid w:val="00C0377A"/>
    <w:rsid w:val="00C039B1"/>
    <w:rsid w:val="00C03A8B"/>
    <w:rsid w:val="00C04127"/>
    <w:rsid w:val="00C046B3"/>
    <w:rsid w:val="00C04AB2"/>
    <w:rsid w:val="00C04C12"/>
    <w:rsid w:val="00C04E01"/>
    <w:rsid w:val="00C04EB7"/>
    <w:rsid w:val="00C04EC1"/>
    <w:rsid w:val="00C050CC"/>
    <w:rsid w:val="00C05111"/>
    <w:rsid w:val="00C0518F"/>
    <w:rsid w:val="00C051D5"/>
    <w:rsid w:val="00C05373"/>
    <w:rsid w:val="00C05A11"/>
    <w:rsid w:val="00C05DC9"/>
    <w:rsid w:val="00C06006"/>
    <w:rsid w:val="00C061E6"/>
    <w:rsid w:val="00C062A3"/>
    <w:rsid w:val="00C06362"/>
    <w:rsid w:val="00C06AB2"/>
    <w:rsid w:val="00C07110"/>
    <w:rsid w:val="00C07683"/>
    <w:rsid w:val="00C079DF"/>
    <w:rsid w:val="00C07ACE"/>
    <w:rsid w:val="00C1001F"/>
    <w:rsid w:val="00C107E7"/>
    <w:rsid w:val="00C1093B"/>
    <w:rsid w:val="00C10DF2"/>
    <w:rsid w:val="00C113A4"/>
    <w:rsid w:val="00C1170D"/>
    <w:rsid w:val="00C11A02"/>
    <w:rsid w:val="00C11B40"/>
    <w:rsid w:val="00C11D69"/>
    <w:rsid w:val="00C11EEA"/>
    <w:rsid w:val="00C121B4"/>
    <w:rsid w:val="00C12937"/>
    <w:rsid w:val="00C132EE"/>
    <w:rsid w:val="00C13C5B"/>
    <w:rsid w:val="00C13ECA"/>
    <w:rsid w:val="00C140B4"/>
    <w:rsid w:val="00C14118"/>
    <w:rsid w:val="00C142A8"/>
    <w:rsid w:val="00C142B8"/>
    <w:rsid w:val="00C1448A"/>
    <w:rsid w:val="00C144AC"/>
    <w:rsid w:val="00C14614"/>
    <w:rsid w:val="00C1467F"/>
    <w:rsid w:val="00C14AF1"/>
    <w:rsid w:val="00C14B4D"/>
    <w:rsid w:val="00C14CB2"/>
    <w:rsid w:val="00C14F02"/>
    <w:rsid w:val="00C14FEF"/>
    <w:rsid w:val="00C1589E"/>
    <w:rsid w:val="00C15A8C"/>
    <w:rsid w:val="00C161DB"/>
    <w:rsid w:val="00C161EE"/>
    <w:rsid w:val="00C16625"/>
    <w:rsid w:val="00C168BB"/>
    <w:rsid w:val="00C16CB7"/>
    <w:rsid w:val="00C17059"/>
    <w:rsid w:val="00C170C9"/>
    <w:rsid w:val="00C1743E"/>
    <w:rsid w:val="00C17494"/>
    <w:rsid w:val="00C175BC"/>
    <w:rsid w:val="00C17A87"/>
    <w:rsid w:val="00C17ABB"/>
    <w:rsid w:val="00C20135"/>
    <w:rsid w:val="00C2037F"/>
    <w:rsid w:val="00C203B9"/>
    <w:rsid w:val="00C20870"/>
    <w:rsid w:val="00C208E1"/>
    <w:rsid w:val="00C209E8"/>
    <w:rsid w:val="00C209EC"/>
    <w:rsid w:val="00C2108D"/>
    <w:rsid w:val="00C2128A"/>
    <w:rsid w:val="00C2137B"/>
    <w:rsid w:val="00C214F9"/>
    <w:rsid w:val="00C21665"/>
    <w:rsid w:val="00C217C5"/>
    <w:rsid w:val="00C21822"/>
    <w:rsid w:val="00C21CF8"/>
    <w:rsid w:val="00C220ED"/>
    <w:rsid w:val="00C2210A"/>
    <w:rsid w:val="00C22455"/>
    <w:rsid w:val="00C22525"/>
    <w:rsid w:val="00C2287F"/>
    <w:rsid w:val="00C2291D"/>
    <w:rsid w:val="00C22FBD"/>
    <w:rsid w:val="00C23E43"/>
    <w:rsid w:val="00C23E89"/>
    <w:rsid w:val="00C244D6"/>
    <w:rsid w:val="00C245A5"/>
    <w:rsid w:val="00C24661"/>
    <w:rsid w:val="00C24BBB"/>
    <w:rsid w:val="00C2617B"/>
    <w:rsid w:val="00C26BC3"/>
    <w:rsid w:val="00C26E54"/>
    <w:rsid w:val="00C2700A"/>
    <w:rsid w:val="00C2733F"/>
    <w:rsid w:val="00C278E3"/>
    <w:rsid w:val="00C27927"/>
    <w:rsid w:val="00C279A7"/>
    <w:rsid w:val="00C27AFE"/>
    <w:rsid w:val="00C30166"/>
    <w:rsid w:val="00C301F1"/>
    <w:rsid w:val="00C3031C"/>
    <w:rsid w:val="00C303BE"/>
    <w:rsid w:val="00C306AC"/>
    <w:rsid w:val="00C307A8"/>
    <w:rsid w:val="00C308DB"/>
    <w:rsid w:val="00C309CD"/>
    <w:rsid w:val="00C30FAF"/>
    <w:rsid w:val="00C31680"/>
    <w:rsid w:val="00C3195D"/>
    <w:rsid w:val="00C31D7A"/>
    <w:rsid w:val="00C32045"/>
    <w:rsid w:val="00C32707"/>
    <w:rsid w:val="00C329EB"/>
    <w:rsid w:val="00C32EB7"/>
    <w:rsid w:val="00C3321F"/>
    <w:rsid w:val="00C3330E"/>
    <w:rsid w:val="00C3414B"/>
    <w:rsid w:val="00C3497E"/>
    <w:rsid w:val="00C34B0F"/>
    <w:rsid w:val="00C34C2B"/>
    <w:rsid w:val="00C34DCA"/>
    <w:rsid w:val="00C35171"/>
    <w:rsid w:val="00C35EAB"/>
    <w:rsid w:val="00C36139"/>
    <w:rsid w:val="00C36146"/>
    <w:rsid w:val="00C36443"/>
    <w:rsid w:val="00C36987"/>
    <w:rsid w:val="00C37595"/>
    <w:rsid w:val="00C37717"/>
    <w:rsid w:val="00C37A35"/>
    <w:rsid w:val="00C37BFC"/>
    <w:rsid w:val="00C37CA7"/>
    <w:rsid w:val="00C37CD4"/>
    <w:rsid w:val="00C40070"/>
    <w:rsid w:val="00C40C9A"/>
    <w:rsid w:val="00C41153"/>
    <w:rsid w:val="00C4140D"/>
    <w:rsid w:val="00C41619"/>
    <w:rsid w:val="00C41648"/>
    <w:rsid w:val="00C4166D"/>
    <w:rsid w:val="00C41758"/>
    <w:rsid w:val="00C418F8"/>
    <w:rsid w:val="00C41918"/>
    <w:rsid w:val="00C419C8"/>
    <w:rsid w:val="00C41B90"/>
    <w:rsid w:val="00C41D3A"/>
    <w:rsid w:val="00C41F5B"/>
    <w:rsid w:val="00C420DE"/>
    <w:rsid w:val="00C4249B"/>
    <w:rsid w:val="00C4271B"/>
    <w:rsid w:val="00C42818"/>
    <w:rsid w:val="00C428C8"/>
    <w:rsid w:val="00C42C47"/>
    <w:rsid w:val="00C42E8A"/>
    <w:rsid w:val="00C43150"/>
    <w:rsid w:val="00C43824"/>
    <w:rsid w:val="00C43977"/>
    <w:rsid w:val="00C43CC8"/>
    <w:rsid w:val="00C44FC3"/>
    <w:rsid w:val="00C45180"/>
    <w:rsid w:val="00C4526B"/>
    <w:rsid w:val="00C454EF"/>
    <w:rsid w:val="00C45784"/>
    <w:rsid w:val="00C457D2"/>
    <w:rsid w:val="00C45E17"/>
    <w:rsid w:val="00C4633B"/>
    <w:rsid w:val="00C46996"/>
    <w:rsid w:val="00C46BB0"/>
    <w:rsid w:val="00C46C24"/>
    <w:rsid w:val="00C471BA"/>
    <w:rsid w:val="00C473C0"/>
    <w:rsid w:val="00C47629"/>
    <w:rsid w:val="00C47787"/>
    <w:rsid w:val="00C478BE"/>
    <w:rsid w:val="00C47E17"/>
    <w:rsid w:val="00C47EA6"/>
    <w:rsid w:val="00C500D8"/>
    <w:rsid w:val="00C50110"/>
    <w:rsid w:val="00C50602"/>
    <w:rsid w:val="00C506E4"/>
    <w:rsid w:val="00C50D81"/>
    <w:rsid w:val="00C510BC"/>
    <w:rsid w:val="00C511C0"/>
    <w:rsid w:val="00C5120C"/>
    <w:rsid w:val="00C51AF8"/>
    <w:rsid w:val="00C51B0A"/>
    <w:rsid w:val="00C51B46"/>
    <w:rsid w:val="00C52243"/>
    <w:rsid w:val="00C5227F"/>
    <w:rsid w:val="00C52484"/>
    <w:rsid w:val="00C5250B"/>
    <w:rsid w:val="00C528F9"/>
    <w:rsid w:val="00C52935"/>
    <w:rsid w:val="00C52B30"/>
    <w:rsid w:val="00C52EDC"/>
    <w:rsid w:val="00C52EF1"/>
    <w:rsid w:val="00C52FBD"/>
    <w:rsid w:val="00C532EB"/>
    <w:rsid w:val="00C53455"/>
    <w:rsid w:val="00C5375E"/>
    <w:rsid w:val="00C537DD"/>
    <w:rsid w:val="00C53879"/>
    <w:rsid w:val="00C53CBA"/>
    <w:rsid w:val="00C544B4"/>
    <w:rsid w:val="00C54C43"/>
    <w:rsid w:val="00C54D6D"/>
    <w:rsid w:val="00C54D95"/>
    <w:rsid w:val="00C55046"/>
    <w:rsid w:val="00C559BF"/>
    <w:rsid w:val="00C565F8"/>
    <w:rsid w:val="00C56743"/>
    <w:rsid w:val="00C5675E"/>
    <w:rsid w:val="00C56CA3"/>
    <w:rsid w:val="00C56FFF"/>
    <w:rsid w:val="00C57000"/>
    <w:rsid w:val="00C570E5"/>
    <w:rsid w:val="00C57187"/>
    <w:rsid w:val="00C572C0"/>
    <w:rsid w:val="00C5740E"/>
    <w:rsid w:val="00C57AB6"/>
    <w:rsid w:val="00C57B96"/>
    <w:rsid w:val="00C57F20"/>
    <w:rsid w:val="00C60247"/>
    <w:rsid w:val="00C60429"/>
    <w:rsid w:val="00C60773"/>
    <w:rsid w:val="00C60C83"/>
    <w:rsid w:val="00C60DE8"/>
    <w:rsid w:val="00C60FB6"/>
    <w:rsid w:val="00C60FF5"/>
    <w:rsid w:val="00C61899"/>
    <w:rsid w:val="00C618FF"/>
    <w:rsid w:val="00C61A05"/>
    <w:rsid w:val="00C62585"/>
    <w:rsid w:val="00C62BF5"/>
    <w:rsid w:val="00C62EBC"/>
    <w:rsid w:val="00C63022"/>
    <w:rsid w:val="00C63152"/>
    <w:rsid w:val="00C63480"/>
    <w:rsid w:val="00C63741"/>
    <w:rsid w:val="00C63A92"/>
    <w:rsid w:val="00C63F41"/>
    <w:rsid w:val="00C64525"/>
    <w:rsid w:val="00C6477E"/>
    <w:rsid w:val="00C64933"/>
    <w:rsid w:val="00C651EB"/>
    <w:rsid w:val="00C65561"/>
    <w:rsid w:val="00C655A7"/>
    <w:rsid w:val="00C65BBB"/>
    <w:rsid w:val="00C65FC9"/>
    <w:rsid w:val="00C66125"/>
    <w:rsid w:val="00C66485"/>
    <w:rsid w:val="00C670F2"/>
    <w:rsid w:val="00C67251"/>
    <w:rsid w:val="00C674DD"/>
    <w:rsid w:val="00C67765"/>
    <w:rsid w:val="00C67CDC"/>
    <w:rsid w:val="00C67E63"/>
    <w:rsid w:val="00C7014A"/>
    <w:rsid w:val="00C70159"/>
    <w:rsid w:val="00C70348"/>
    <w:rsid w:val="00C70718"/>
    <w:rsid w:val="00C70A97"/>
    <w:rsid w:val="00C70B9D"/>
    <w:rsid w:val="00C710ED"/>
    <w:rsid w:val="00C719D0"/>
    <w:rsid w:val="00C72127"/>
    <w:rsid w:val="00C723AD"/>
    <w:rsid w:val="00C7299E"/>
    <w:rsid w:val="00C72D80"/>
    <w:rsid w:val="00C72DC9"/>
    <w:rsid w:val="00C72F7F"/>
    <w:rsid w:val="00C72FA8"/>
    <w:rsid w:val="00C73002"/>
    <w:rsid w:val="00C734FD"/>
    <w:rsid w:val="00C7360C"/>
    <w:rsid w:val="00C73CC8"/>
    <w:rsid w:val="00C73CF1"/>
    <w:rsid w:val="00C73D5D"/>
    <w:rsid w:val="00C73EAA"/>
    <w:rsid w:val="00C73EF3"/>
    <w:rsid w:val="00C74044"/>
    <w:rsid w:val="00C74336"/>
    <w:rsid w:val="00C7452B"/>
    <w:rsid w:val="00C747F8"/>
    <w:rsid w:val="00C74D35"/>
    <w:rsid w:val="00C74ED5"/>
    <w:rsid w:val="00C75277"/>
    <w:rsid w:val="00C755A4"/>
    <w:rsid w:val="00C75B66"/>
    <w:rsid w:val="00C76143"/>
    <w:rsid w:val="00C76457"/>
    <w:rsid w:val="00C7664C"/>
    <w:rsid w:val="00C766CB"/>
    <w:rsid w:val="00C77427"/>
    <w:rsid w:val="00C775A6"/>
    <w:rsid w:val="00C775FD"/>
    <w:rsid w:val="00C7796E"/>
    <w:rsid w:val="00C779EF"/>
    <w:rsid w:val="00C800E3"/>
    <w:rsid w:val="00C80F04"/>
    <w:rsid w:val="00C8143B"/>
    <w:rsid w:val="00C82292"/>
    <w:rsid w:val="00C82555"/>
    <w:rsid w:val="00C8287F"/>
    <w:rsid w:val="00C829E8"/>
    <w:rsid w:val="00C82D25"/>
    <w:rsid w:val="00C82EF0"/>
    <w:rsid w:val="00C82F62"/>
    <w:rsid w:val="00C83153"/>
    <w:rsid w:val="00C83483"/>
    <w:rsid w:val="00C83780"/>
    <w:rsid w:val="00C8408B"/>
    <w:rsid w:val="00C84609"/>
    <w:rsid w:val="00C846BC"/>
    <w:rsid w:val="00C84C79"/>
    <w:rsid w:val="00C8527C"/>
    <w:rsid w:val="00C854EB"/>
    <w:rsid w:val="00C8589A"/>
    <w:rsid w:val="00C85A8D"/>
    <w:rsid w:val="00C85CA5"/>
    <w:rsid w:val="00C85CA8"/>
    <w:rsid w:val="00C85DCC"/>
    <w:rsid w:val="00C860E7"/>
    <w:rsid w:val="00C86977"/>
    <w:rsid w:val="00C86AC0"/>
    <w:rsid w:val="00C86AF0"/>
    <w:rsid w:val="00C86C7A"/>
    <w:rsid w:val="00C872A5"/>
    <w:rsid w:val="00C876A8"/>
    <w:rsid w:val="00C87705"/>
    <w:rsid w:val="00C87A10"/>
    <w:rsid w:val="00C90032"/>
    <w:rsid w:val="00C909B5"/>
    <w:rsid w:val="00C90DB4"/>
    <w:rsid w:val="00C90E52"/>
    <w:rsid w:val="00C91104"/>
    <w:rsid w:val="00C91208"/>
    <w:rsid w:val="00C9175F"/>
    <w:rsid w:val="00C91EAB"/>
    <w:rsid w:val="00C92096"/>
    <w:rsid w:val="00C92C77"/>
    <w:rsid w:val="00C9393A"/>
    <w:rsid w:val="00C941BD"/>
    <w:rsid w:val="00C94A51"/>
    <w:rsid w:val="00C9562A"/>
    <w:rsid w:val="00C95738"/>
    <w:rsid w:val="00C959A5"/>
    <w:rsid w:val="00C95AA8"/>
    <w:rsid w:val="00C95DAD"/>
    <w:rsid w:val="00C95DCF"/>
    <w:rsid w:val="00C9653B"/>
    <w:rsid w:val="00C96A8B"/>
    <w:rsid w:val="00C96EC2"/>
    <w:rsid w:val="00C9715A"/>
    <w:rsid w:val="00C9715C"/>
    <w:rsid w:val="00C97A57"/>
    <w:rsid w:val="00C97E04"/>
    <w:rsid w:val="00CA029F"/>
    <w:rsid w:val="00CA041A"/>
    <w:rsid w:val="00CA0C7A"/>
    <w:rsid w:val="00CA0D3E"/>
    <w:rsid w:val="00CA138E"/>
    <w:rsid w:val="00CA18B1"/>
    <w:rsid w:val="00CA1C52"/>
    <w:rsid w:val="00CA2635"/>
    <w:rsid w:val="00CA268B"/>
    <w:rsid w:val="00CA3159"/>
    <w:rsid w:val="00CA31B4"/>
    <w:rsid w:val="00CA32C0"/>
    <w:rsid w:val="00CA346D"/>
    <w:rsid w:val="00CA361B"/>
    <w:rsid w:val="00CA366D"/>
    <w:rsid w:val="00CA371D"/>
    <w:rsid w:val="00CA3CE4"/>
    <w:rsid w:val="00CA4173"/>
    <w:rsid w:val="00CA4299"/>
    <w:rsid w:val="00CA4556"/>
    <w:rsid w:val="00CA4B6A"/>
    <w:rsid w:val="00CA4F24"/>
    <w:rsid w:val="00CA501E"/>
    <w:rsid w:val="00CA5196"/>
    <w:rsid w:val="00CA537C"/>
    <w:rsid w:val="00CA5637"/>
    <w:rsid w:val="00CA56EA"/>
    <w:rsid w:val="00CA5917"/>
    <w:rsid w:val="00CA6BD5"/>
    <w:rsid w:val="00CA6C8F"/>
    <w:rsid w:val="00CA750B"/>
    <w:rsid w:val="00CA789A"/>
    <w:rsid w:val="00CA7965"/>
    <w:rsid w:val="00CB0160"/>
    <w:rsid w:val="00CB023B"/>
    <w:rsid w:val="00CB0416"/>
    <w:rsid w:val="00CB05E7"/>
    <w:rsid w:val="00CB0698"/>
    <w:rsid w:val="00CB0A3A"/>
    <w:rsid w:val="00CB0B64"/>
    <w:rsid w:val="00CB0C11"/>
    <w:rsid w:val="00CB13C3"/>
    <w:rsid w:val="00CB1782"/>
    <w:rsid w:val="00CB17DA"/>
    <w:rsid w:val="00CB1AC2"/>
    <w:rsid w:val="00CB1BF5"/>
    <w:rsid w:val="00CB20F9"/>
    <w:rsid w:val="00CB254D"/>
    <w:rsid w:val="00CB26D7"/>
    <w:rsid w:val="00CB28A8"/>
    <w:rsid w:val="00CB29C6"/>
    <w:rsid w:val="00CB2B80"/>
    <w:rsid w:val="00CB2F74"/>
    <w:rsid w:val="00CB2FE5"/>
    <w:rsid w:val="00CB31E2"/>
    <w:rsid w:val="00CB34C6"/>
    <w:rsid w:val="00CB358C"/>
    <w:rsid w:val="00CB3BAD"/>
    <w:rsid w:val="00CB3DF8"/>
    <w:rsid w:val="00CB3E1E"/>
    <w:rsid w:val="00CB3E99"/>
    <w:rsid w:val="00CB413D"/>
    <w:rsid w:val="00CB41D1"/>
    <w:rsid w:val="00CB44D9"/>
    <w:rsid w:val="00CB4859"/>
    <w:rsid w:val="00CB4D5B"/>
    <w:rsid w:val="00CB4EFF"/>
    <w:rsid w:val="00CB53A1"/>
    <w:rsid w:val="00CB5404"/>
    <w:rsid w:val="00CB553C"/>
    <w:rsid w:val="00CB5837"/>
    <w:rsid w:val="00CB58FD"/>
    <w:rsid w:val="00CB607F"/>
    <w:rsid w:val="00CB6349"/>
    <w:rsid w:val="00CB635D"/>
    <w:rsid w:val="00CB65A8"/>
    <w:rsid w:val="00CB6725"/>
    <w:rsid w:val="00CB6C4E"/>
    <w:rsid w:val="00CB6F3A"/>
    <w:rsid w:val="00CB6FE1"/>
    <w:rsid w:val="00CB6FEA"/>
    <w:rsid w:val="00CB70C6"/>
    <w:rsid w:val="00CB7174"/>
    <w:rsid w:val="00CB7807"/>
    <w:rsid w:val="00CC07C4"/>
    <w:rsid w:val="00CC0D5A"/>
    <w:rsid w:val="00CC0D82"/>
    <w:rsid w:val="00CC128F"/>
    <w:rsid w:val="00CC1568"/>
    <w:rsid w:val="00CC1756"/>
    <w:rsid w:val="00CC1AB9"/>
    <w:rsid w:val="00CC1B6E"/>
    <w:rsid w:val="00CC207E"/>
    <w:rsid w:val="00CC20E7"/>
    <w:rsid w:val="00CC2889"/>
    <w:rsid w:val="00CC2D68"/>
    <w:rsid w:val="00CC319F"/>
    <w:rsid w:val="00CC3770"/>
    <w:rsid w:val="00CC40F0"/>
    <w:rsid w:val="00CC411E"/>
    <w:rsid w:val="00CC4295"/>
    <w:rsid w:val="00CC4329"/>
    <w:rsid w:val="00CC4A10"/>
    <w:rsid w:val="00CC4E07"/>
    <w:rsid w:val="00CC5157"/>
    <w:rsid w:val="00CC666B"/>
    <w:rsid w:val="00CC6694"/>
    <w:rsid w:val="00CC671F"/>
    <w:rsid w:val="00CC6878"/>
    <w:rsid w:val="00CC6A85"/>
    <w:rsid w:val="00CC70A3"/>
    <w:rsid w:val="00CC726B"/>
    <w:rsid w:val="00CC72B8"/>
    <w:rsid w:val="00CC75B3"/>
    <w:rsid w:val="00CC77C0"/>
    <w:rsid w:val="00CC798B"/>
    <w:rsid w:val="00CC7A25"/>
    <w:rsid w:val="00CC7B05"/>
    <w:rsid w:val="00CC7B9E"/>
    <w:rsid w:val="00CC7F18"/>
    <w:rsid w:val="00CD07DA"/>
    <w:rsid w:val="00CD0DD3"/>
    <w:rsid w:val="00CD0DFD"/>
    <w:rsid w:val="00CD0F60"/>
    <w:rsid w:val="00CD120C"/>
    <w:rsid w:val="00CD1345"/>
    <w:rsid w:val="00CD13DF"/>
    <w:rsid w:val="00CD1448"/>
    <w:rsid w:val="00CD150C"/>
    <w:rsid w:val="00CD15B7"/>
    <w:rsid w:val="00CD1843"/>
    <w:rsid w:val="00CD1A1B"/>
    <w:rsid w:val="00CD1F60"/>
    <w:rsid w:val="00CD29CB"/>
    <w:rsid w:val="00CD2A08"/>
    <w:rsid w:val="00CD2BFB"/>
    <w:rsid w:val="00CD2CBC"/>
    <w:rsid w:val="00CD364B"/>
    <w:rsid w:val="00CD3D3B"/>
    <w:rsid w:val="00CD3DCD"/>
    <w:rsid w:val="00CD3F49"/>
    <w:rsid w:val="00CD417C"/>
    <w:rsid w:val="00CD439F"/>
    <w:rsid w:val="00CD4498"/>
    <w:rsid w:val="00CD4876"/>
    <w:rsid w:val="00CD4A81"/>
    <w:rsid w:val="00CD4B8F"/>
    <w:rsid w:val="00CD4BF1"/>
    <w:rsid w:val="00CD4F86"/>
    <w:rsid w:val="00CD52FB"/>
    <w:rsid w:val="00CD545D"/>
    <w:rsid w:val="00CD5763"/>
    <w:rsid w:val="00CD5C5A"/>
    <w:rsid w:val="00CD5C7C"/>
    <w:rsid w:val="00CD67FA"/>
    <w:rsid w:val="00CD69B5"/>
    <w:rsid w:val="00CD69F0"/>
    <w:rsid w:val="00CD6C3F"/>
    <w:rsid w:val="00CD6FAD"/>
    <w:rsid w:val="00CD721D"/>
    <w:rsid w:val="00CD7303"/>
    <w:rsid w:val="00CD762C"/>
    <w:rsid w:val="00CD77D4"/>
    <w:rsid w:val="00CD79A5"/>
    <w:rsid w:val="00CD7D12"/>
    <w:rsid w:val="00CD7E28"/>
    <w:rsid w:val="00CD7E5F"/>
    <w:rsid w:val="00CD7EA1"/>
    <w:rsid w:val="00CD7FD2"/>
    <w:rsid w:val="00CE0288"/>
    <w:rsid w:val="00CE0920"/>
    <w:rsid w:val="00CE0B12"/>
    <w:rsid w:val="00CE0D90"/>
    <w:rsid w:val="00CE0F45"/>
    <w:rsid w:val="00CE12A1"/>
    <w:rsid w:val="00CE17D6"/>
    <w:rsid w:val="00CE1E4C"/>
    <w:rsid w:val="00CE23EF"/>
    <w:rsid w:val="00CE2AE4"/>
    <w:rsid w:val="00CE2C4F"/>
    <w:rsid w:val="00CE2DD0"/>
    <w:rsid w:val="00CE314B"/>
    <w:rsid w:val="00CE3186"/>
    <w:rsid w:val="00CE31B5"/>
    <w:rsid w:val="00CE3292"/>
    <w:rsid w:val="00CE336D"/>
    <w:rsid w:val="00CE33F7"/>
    <w:rsid w:val="00CE3426"/>
    <w:rsid w:val="00CE348B"/>
    <w:rsid w:val="00CE38EA"/>
    <w:rsid w:val="00CE390E"/>
    <w:rsid w:val="00CE3CCB"/>
    <w:rsid w:val="00CE3CF9"/>
    <w:rsid w:val="00CE3FA6"/>
    <w:rsid w:val="00CE420E"/>
    <w:rsid w:val="00CE445D"/>
    <w:rsid w:val="00CE487C"/>
    <w:rsid w:val="00CE4AAB"/>
    <w:rsid w:val="00CE4BCC"/>
    <w:rsid w:val="00CE4CD1"/>
    <w:rsid w:val="00CE4D2F"/>
    <w:rsid w:val="00CE5084"/>
    <w:rsid w:val="00CE5C2C"/>
    <w:rsid w:val="00CE5E15"/>
    <w:rsid w:val="00CE6301"/>
    <w:rsid w:val="00CE7099"/>
    <w:rsid w:val="00CE7260"/>
    <w:rsid w:val="00CE735F"/>
    <w:rsid w:val="00CE7A69"/>
    <w:rsid w:val="00CE7A85"/>
    <w:rsid w:val="00CE7AFC"/>
    <w:rsid w:val="00CF029C"/>
    <w:rsid w:val="00CF03B5"/>
    <w:rsid w:val="00CF0AC1"/>
    <w:rsid w:val="00CF0E0A"/>
    <w:rsid w:val="00CF135D"/>
    <w:rsid w:val="00CF15B2"/>
    <w:rsid w:val="00CF163F"/>
    <w:rsid w:val="00CF1707"/>
    <w:rsid w:val="00CF1763"/>
    <w:rsid w:val="00CF19B7"/>
    <w:rsid w:val="00CF1A69"/>
    <w:rsid w:val="00CF1C68"/>
    <w:rsid w:val="00CF1D5D"/>
    <w:rsid w:val="00CF208C"/>
    <w:rsid w:val="00CF230F"/>
    <w:rsid w:val="00CF283C"/>
    <w:rsid w:val="00CF2C53"/>
    <w:rsid w:val="00CF332C"/>
    <w:rsid w:val="00CF367B"/>
    <w:rsid w:val="00CF401D"/>
    <w:rsid w:val="00CF404D"/>
    <w:rsid w:val="00CF4823"/>
    <w:rsid w:val="00CF4AC9"/>
    <w:rsid w:val="00CF5CDA"/>
    <w:rsid w:val="00CF5DB6"/>
    <w:rsid w:val="00CF5E29"/>
    <w:rsid w:val="00CF6213"/>
    <w:rsid w:val="00CF63ED"/>
    <w:rsid w:val="00CF6640"/>
    <w:rsid w:val="00CF66A7"/>
    <w:rsid w:val="00CF6DE4"/>
    <w:rsid w:val="00CF73A6"/>
    <w:rsid w:val="00CF75DB"/>
    <w:rsid w:val="00CF7905"/>
    <w:rsid w:val="00CF7B73"/>
    <w:rsid w:val="00CF7EE1"/>
    <w:rsid w:val="00CF7F17"/>
    <w:rsid w:val="00D005F8"/>
    <w:rsid w:val="00D009D5"/>
    <w:rsid w:val="00D00F82"/>
    <w:rsid w:val="00D01165"/>
    <w:rsid w:val="00D01DBC"/>
    <w:rsid w:val="00D0265E"/>
    <w:rsid w:val="00D02837"/>
    <w:rsid w:val="00D029CD"/>
    <w:rsid w:val="00D02C5A"/>
    <w:rsid w:val="00D02D94"/>
    <w:rsid w:val="00D02E2E"/>
    <w:rsid w:val="00D03102"/>
    <w:rsid w:val="00D0376A"/>
    <w:rsid w:val="00D0382F"/>
    <w:rsid w:val="00D04013"/>
    <w:rsid w:val="00D04044"/>
    <w:rsid w:val="00D0466F"/>
    <w:rsid w:val="00D046B4"/>
    <w:rsid w:val="00D04A63"/>
    <w:rsid w:val="00D04ABC"/>
    <w:rsid w:val="00D04BD1"/>
    <w:rsid w:val="00D04C44"/>
    <w:rsid w:val="00D04FF3"/>
    <w:rsid w:val="00D05035"/>
    <w:rsid w:val="00D0511C"/>
    <w:rsid w:val="00D05455"/>
    <w:rsid w:val="00D05618"/>
    <w:rsid w:val="00D056FE"/>
    <w:rsid w:val="00D05E67"/>
    <w:rsid w:val="00D05E9C"/>
    <w:rsid w:val="00D06815"/>
    <w:rsid w:val="00D0693C"/>
    <w:rsid w:val="00D06D4C"/>
    <w:rsid w:val="00D0709B"/>
    <w:rsid w:val="00D070D3"/>
    <w:rsid w:val="00D070FF"/>
    <w:rsid w:val="00D07135"/>
    <w:rsid w:val="00D071A1"/>
    <w:rsid w:val="00D073C4"/>
    <w:rsid w:val="00D075F9"/>
    <w:rsid w:val="00D07B5A"/>
    <w:rsid w:val="00D10082"/>
    <w:rsid w:val="00D1050E"/>
    <w:rsid w:val="00D10A98"/>
    <w:rsid w:val="00D10BA0"/>
    <w:rsid w:val="00D110DD"/>
    <w:rsid w:val="00D11184"/>
    <w:rsid w:val="00D11284"/>
    <w:rsid w:val="00D112BD"/>
    <w:rsid w:val="00D117F2"/>
    <w:rsid w:val="00D11808"/>
    <w:rsid w:val="00D11DFF"/>
    <w:rsid w:val="00D11EBD"/>
    <w:rsid w:val="00D123A7"/>
    <w:rsid w:val="00D123F4"/>
    <w:rsid w:val="00D1282C"/>
    <w:rsid w:val="00D136B6"/>
    <w:rsid w:val="00D13D66"/>
    <w:rsid w:val="00D13D77"/>
    <w:rsid w:val="00D13ED6"/>
    <w:rsid w:val="00D1403D"/>
    <w:rsid w:val="00D143D7"/>
    <w:rsid w:val="00D144E2"/>
    <w:rsid w:val="00D144EE"/>
    <w:rsid w:val="00D147F2"/>
    <w:rsid w:val="00D14EE8"/>
    <w:rsid w:val="00D14F1F"/>
    <w:rsid w:val="00D1532E"/>
    <w:rsid w:val="00D15337"/>
    <w:rsid w:val="00D15AB2"/>
    <w:rsid w:val="00D15B63"/>
    <w:rsid w:val="00D15C94"/>
    <w:rsid w:val="00D15D30"/>
    <w:rsid w:val="00D16577"/>
    <w:rsid w:val="00D168EC"/>
    <w:rsid w:val="00D1725B"/>
    <w:rsid w:val="00D17339"/>
    <w:rsid w:val="00D1777D"/>
    <w:rsid w:val="00D178B3"/>
    <w:rsid w:val="00D17A5B"/>
    <w:rsid w:val="00D17CBF"/>
    <w:rsid w:val="00D20120"/>
    <w:rsid w:val="00D206CC"/>
    <w:rsid w:val="00D20E60"/>
    <w:rsid w:val="00D20EF0"/>
    <w:rsid w:val="00D21A5F"/>
    <w:rsid w:val="00D21EA3"/>
    <w:rsid w:val="00D21FE7"/>
    <w:rsid w:val="00D22140"/>
    <w:rsid w:val="00D2216F"/>
    <w:rsid w:val="00D222E8"/>
    <w:rsid w:val="00D22635"/>
    <w:rsid w:val="00D22642"/>
    <w:rsid w:val="00D2289D"/>
    <w:rsid w:val="00D22C0C"/>
    <w:rsid w:val="00D22C96"/>
    <w:rsid w:val="00D22F54"/>
    <w:rsid w:val="00D23367"/>
    <w:rsid w:val="00D2339C"/>
    <w:rsid w:val="00D23B54"/>
    <w:rsid w:val="00D23C95"/>
    <w:rsid w:val="00D23FF2"/>
    <w:rsid w:val="00D245E3"/>
    <w:rsid w:val="00D2582E"/>
    <w:rsid w:val="00D25884"/>
    <w:rsid w:val="00D25BD8"/>
    <w:rsid w:val="00D263BA"/>
    <w:rsid w:val="00D26679"/>
    <w:rsid w:val="00D26875"/>
    <w:rsid w:val="00D26890"/>
    <w:rsid w:val="00D26ACC"/>
    <w:rsid w:val="00D26E34"/>
    <w:rsid w:val="00D2738E"/>
    <w:rsid w:val="00D27398"/>
    <w:rsid w:val="00D274D9"/>
    <w:rsid w:val="00D27B43"/>
    <w:rsid w:val="00D27ED2"/>
    <w:rsid w:val="00D300DA"/>
    <w:rsid w:val="00D30356"/>
    <w:rsid w:val="00D3090C"/>
    <w:rsid w:val="00D30C5D"/>
    <w:rsid w:val="00D30D19"/>
    <w:rsid w:val="00D30EE0"/>
    <w:rsid w:val="00D31347"/>
    <w:rsid w:val="00D31ADB"/>
    <w:rsid w:val="00D31AED"/>
    <w:rsid w:val="00D31C78"/>
    <w:rsid w:val="00D31FAE"/>
    <w:rsid w:val="00D325A7"/>
    <w:rsid w:val="00D32987"/>
    <w:rsid w:val="00D32ABC"/>
    <w:rsid w:val="00D33660"/>
    <w:rsid w:val="00D33767"/>
    <w:rsid w:val="00D34043"/>
    <w:rsid w:val="00D34204"/>
    <w:rsid w:val="00D34296"/>
    <w:rsid w:val="00D34570"/>
    <w:rsid w:val="00D349CB"/>
    <w:rsid w:val="00D34B6D"/>
    <w:rsid w:val="00D34BCA"/>
    <w:rsid w:val="00D34FB9"/>
    <w:rsid w:val="00D350BC"/>
    <w:rsid w:val="00D35D4A"/>
    <w:rsid w:val="00D35D97"/>
    <w:rsid w:val="00D35FA2"/>
    <w:rsid w:val="00D36739"/>
    <w:rsid w:val="00D36957"/>
    <w:rsid w:val="00D36E12"/>
    <w:rsid w:val="00D36F36"/>
    <w:rsid w:val="00D371BB"/>
    <w:rsid w:val="00D3752D"/>
    <w:rsid w:val="00D3788E"/>
    <w:rsid w:val="00D37FDB"/>
    <w:rsid w:val="00D403CF"/>
    <w:rsid w:val="00D40A87"/>
    <w:rsid w:val="00D40A8A"/>
    <w:rsid w:val="00D41249"/>
    <w:rsid w:val="00D418B8"/>
    <w:rsid w:val="00D41970"/>
    <w:rsid w:val="00D41A3E"/>
    <w:rsid w:val="00D41DDB"/>
    <w:rsid w:val="00D41E80"/>
    <w:rsid w:val="00D42349"/>
    <w:rsid w:val="00D423D1"/>
    <w:rsid w:val="00D42777"/>
    <w:rsid w:val="00D42790"/>
    <w:rsid w:val="00D428E3"/>
    <w:rsid w:val="00D42E5C"/>
    <w:rsid w:val="00D430BB"/>
    <w:rsid w:val="00D4327F"/>
    <w:rsid w:val="00D43B6E"/>
    <w:rsid w:val="00D43C9B"/>
    <w:rsid w:val="00D43E5D"/>
    <w:rsid w:val="00D43EA5"/>
    <w:rsid w:val="00D44042"/>
    <w:rsid w:val="00D44171"/>
    <w:rsid w:val="00D446B2"/>
    <w:rsid w:val="00D44724"/>
    <w:rsid w:val="00D44ACC"/>
    <w:rsid w:val="00D45061"/>
    <w:rsid w:val="00D45A9A"/>
    <w:rsid w:val="00D45C68"/>
    <w:rsid w:val="00D45CA5"/>
    <w:rsid w:val="00D45D62"/>
    <w:rsid w:val="00D46340"/>
    <w:rsid w:val="00D4636C"/>
    <w:rsid w:val="00D463D6"/>
    <w:rsid w:val="00D467B3"/>
    <w:rsid w:val="00D46E83"/>
    <w:rsid w:val="00D479C5"/>
    <w:rsid w:val="00D47AFA"/>
    <w:rsid w:val="00D47EB5"/>
    <w:rsid w:val="00D503F8"/>
    <w:rsid w:val="00D505EB"/>
    <w:rsid w:val="00D50B04"/>
    <w:rsid w:val="00D50B64"/>
    <w:rsid w:val="00D50C28"/>
    <w:rsid w:val="00D50C51"/>
    <w:rsid w:val="00D514AF"/>
    <w:rsid w:val="00D51C1E"/>
    <w:rsid w:val="00D51C46"/>
    <w:rsid w:val="00D51F47"/>
    <w:rsid w:val="00D51F4D"/>
    <w:rsid w:val="00D52673"/>
    <w:rsid w:val="00D5268F"/>
    <w:rsid w:val="00D527A6"/>
    <w:rsid w:val="00D52BCF"/>
    <w:rsid w:val="00D52BDD"/>
    <w:rsid w:val="00D53B22"/>
    <w:rsid w:val="00D542BA"/>
    <w:rsid w:val="00D543E1"/>
    <w:rsid w:val="00D54456"/>
    <w:rsid w:val="00D54783"/>
    <w:rsid w:val="00D5483C"/>
    <w:rsid w:val="00D548A3"/>
    <w:rsid w:val="00D54C03"/>
    <w:rsid w:val="00D5500E"/>
    <w:rsid w:val="00D550B2"/>
    <w:rsid w:val="00D55358"/>
    <w:rsid w:val="00D55549"/>
    <w:rsid w:val="00D555FB"/>
    <w:rsid w:val="00D55C68"/>
    <w:rsid w:val="00D55DA3"/>
    <w:rsid w:val="00D55F27"/>
    <w:rsid w:val="00D56204"/>
    <w:rsid w:val="00D56313"/>
    <w:rsid w:val="00D56487"/>
    <w:rsid w:val="00D56D7F"/>
    <w:rsid w:val="00D56D87"/>
    <w:rsid w:val="00D57007"/>
    <w:rsid w:val="00D574A1"/>
    <w:rsid w:val="00D57864"/>
    <w:rsid w:val="00D578BC"/>
    <w:rsid w:val="00D57A98"/>
    <w:rsid w:val="00D57BC9"/>
    <w:rsid w:val="00D57D2A"/>
    <w:rsid w:val="00D57E95"/>
    <w:rsid w:val="00D60541"/>
    <w:rsid w:val="00D607A9"/>
    <w:rsid w:val="00D609BD"/>
    <w:rsid w:val="00D60A2B"/>
    <w:rsid w:val="00D60CC3"/>
    <w:rsid w:val="00D610CE"/>
    <w:rsid w:val="00D6127F"/>
    <w:rsid w:val="00D612E9"/>
    <w:rsid w:val="00D61601"/>
    <w:rsid w:val="00D61933"/>
    <w:rsid w:val="00D61A0C"/>
    <w:rsid w:val="00D620F4"/>
    <w:rsid w:val="00D6264E"/>
    <w:rsid w:val="00D626AD"/>
    <w:rsid w:val="00D626F0"/>
    <w:rsid w:val="00D6306E"/>
    <w:rsid w:val="00D63147"/>
    <w:rsid w:val="00D63550"/>
    <w:rsid w:val="00D6371A"/>
    <w:rsid w:val="00D63764"/>
    <w:rsid w:val="00D63C35"/>
    <w:rsid w:val="00D63FF9"/>
    <w:rsid w:val="00D64188"/>
    <w:rsid w:val="00D64335"/>
    <w:rsid w:val="00D64416"/>
    <w:rsid w:val="00D64735"/>
    <w:rsid w:val="00D64A18"/>
    <w:rsid w:val="00D64F3F"/>
    <w:rsid w:val="00D65421"/>
    <w:rsid w:val="00D65529"/>
    <w:rsid w:val="00D661F6"/>
    <w:rsid w:val="00D66287"/>
    <w:rsid w:val="00D665A6"/>
    <w:rsid w:val="00D6677F"/>
    <w:rsid w:val="00D66D8D"/>
    <w:rsid w:val="00D670F2"/>
    <w:rsid w:val="00D67458"/>
    <w:rsid w:val="00D67538"/>
    <w:rsid w:val="00D67B02"/>
    <w:rsid w:val="00D67CD8"/>
    <w:rsid w:val="00D67D1A"/>
    <w:rsid w:val="00D67E33"/>
    <w:rsid w:val="00D701A7"/>
    <w:rsid w:val="00D70200"/>
    <w:rsid w:val="00D70361"/>
    <w:rsid w:val="00D706DA"/>
    <w:rsid w:val="00D70DEF"/>
    <w:rsid w:val="00D714BA"/>
    <w:rsid w:val="00D7184A"/>
    <w:rsid w:val="00D71918"/>
    <w:rsid w:val="00D71A11"/>
    <w:rsid w:val="00D71D8D"/>
    <w:rsid w:val="00D72029"/>
    <w:rsid w:val="00D7211F"/>
    <w:rsid w:val="00D721F3"/>
    <w:rsid w:val="00D722AA"/>
    <w:rsid w:val="00D72342"/>
    <w:rsid w:val="00D727BC"/>
    <w:rsid w:val="00D727EE"/>
    <w:rsid w:val="00D72811"/>
    <w:rsid w:val="00D7281A"/>
    <w:rsid w:val="00D728B6"/>
    <w:rsid w:val="00D72A80"/>
    <w:rsid w:val="00D72BF6"/>
    <w:rsid w:val="00D72C07"/>
    <w:rsid w:val="00D730A5"/>
    <w:rsid w:val="00D73223"/>
    <w:rsid w:val="00D733CB"/>
    <w:rsid w:val="00D736CE"/>
    <w:rsid w:val="00D73985"/>
    <w:rsid w:val="00D73D7B"/>
    <w:rsid w:val="00D73F38"/>
    <w:rsid w:val="00D73FB3"/>
    <w:rsid w:val="00D74342"/>
    <w:rsid w:val="00D74B9A"/>
    <w:rsid w:val="00D750D9"/>
    <w:rsid w:val="00D75300"/>
    <w:rsid w:val="00D753E4"/>
    <w:rsid w:val="00D75D51"/>
    <w:rsid w:val="00D75EE6"/>
    <w:rsid w:val="00D76138"/>
    <w:rsid w:val="00D76166"/>
    <w:rsid w:val="00D769C2"/>
    <w:rsid w:val="00D76B0A"/>
    <w:rsid w:val="00D76B4E"/>
    <w:rsid w:val="00D76BFF"/>
    <w:rsid w:val="00D76CE5"/>
    <w:rsid w:val="00D76EAA"/>
    <w:rsid w:val="00D77645"/>
    <w:rsid w:val="00D77A0A"/>
    <w:rsid w:val="00D802E9"/>
    <w:rsid w:val="00D8046D"/>
    <w:rsid w:val="00D80A04"/>
    <w:rsid w:val="00D80C4E"/>
    <w:rsid w:val="00D80D01"/>
    <w:rsid w:val="00D80DAD"/>
    <w:rsid w:val="00D80EC2"/>
    <w:rsid w:val="00D812B2"/>
    <w:rsid w:val="00D81596"/>
    <w:rsid w:val="00D81A37"/>
    <w:rsid w:val="00D81B61"/>
    <w:rsid w:val="00D81B93"/>
    <w:rsid w:val="00D81C1C"/>
    <w:rsid w:val="00D81F10"/>
    <w:rsid w:val="00D81F44"/>
    <w:rsid w:val="00D823C7"/>
    <w:rsid w:val="00D82BA5"/>
    <w:rsid w:val="00D82D09"/>
    <w:rsid w:val="00D82F41"/>
    <w:rsid w:val="00D83076"/>
    <w:rsid w:val="00D8314F"/>
    <w:rsid w:val="00D831D3"/>
    <w:rsid w:val="00D8339F"/>
    <w:rsid w:val="00D83478"/>
    <w:rsid w:val="00D83874"/>
    <w:rsid w:val="00D83927"/>
    <w:rsid w:val="00D83B50"/>
    <w:rsid w:val="00D83C60"/>
    <w:rsid w:val="00D83DF2"/>
    <w:rsid w:val="00D840A8"/>
    <w:rsid w:val="00D8435C"/>
    <w:rsid w:val="00D84692"/>
    <w:rsid w:val="00D8473C"/>
    <w:rsid w:val="00D847EF"/>
    <w:rsid w:val="00D84858"/>
    <w:rsid w:val="00D84A56"/>
    <w:rsid w:val="00D84E17"/>
    <w:rsid w:val="00D8516A"/>
    <w:rsid w:val="00D851EE"/>
    <w:rsid w:val="00D85432"/>
    <w:rsid w:val="00D855C4"/>
    <w:rsid w:val="00D8592A"/>
    <w:rsid w:val="00D85F00"/>
    <w:rsid w:val="00D85FFD"/>
    <w:rsid w:val="00D86286"/>
    <w:rsid w:val="00D863BB"/>
    <w:rsid w:val="00D873AB"/>
    <w:rsid w:val="00D8771D"/>
    <w:rsid w:val="00D87914"/>
    <w:rsid w:val="00D879E3"/>
    <w:rsid w:val="00D90002"/>
    <w:rsid w:val="00D90009"/>
    <w:rsid w:val="00D901F7"/>
    <w:rsid w:val="00D905BB"/>
    <w:rsid w:val="00D906E3"/>
    <w:rsid w:val="00D90BC9"/>
    <w:rsid w:val="00D910EA"/>
    <w:rsid w:val="00D91198"/>
    <w:rsid w:val="00D9128B"/>
    <w:rsid w:val="00D912C2"/>
    <w:rsid w:val="00D9146B"/>
    <w:rsid w:val="00D916E4"/>
    <w:rsid w:val="00D92489"/>
    <w:rsid w:val="00D92798"/>
    <w:rsid w:val="00D929D2"/>
    <w:rsid w:val="00D92A92"/>
    <w:rsid w:val="00D92E3A"/>
    <w:rsid w:val="00D93375"/>
    <w:rsid w:val="00D93601"/>
    <w:rsid w:val="00D936B6"/>
    <w:rsid w:val="00D93868"/>
    <w:rsid w:val="00D93994"/>
    <w:rsid w:val="00D93D65"/>
    <w:rsid w:val="00D93E7A"/>
    <w:rsid w:val="00D9451A"/>
    <w:rsid w:val="00D94773"/>
    <w:rsid w:val="00D949A7"/>
    <w:rsid w:val="00D94A64"/>
    <w:rsid w:val="00D94D28"/>
    <w:rsid w:val="00D94D8D"/>
    <w:rsid w:val="00D94EC6"/>
    <w:rsid w:val="00D952C2"/>
    <w:rsid w:val="00D952D3"/>
    <w:rsid w:val="00D95749"/>
    <w:rsid w:val="00D95DAC"/>
    <w:rsid w:val="00D9606F"/>
    <w:rsid w:val="00D961FD"/>
    <w:rsid w:val="00D96283"/>
    <w:rsid w:val="00D964D9"/>
    <w:rsid w:val="00D96CE9"/>
    <w:rsid w:val="00D9719C"/>
    <w:rsid w:val="00D9757E"/>
    <w:rsid w:val="00D97C5B"/>
    <w:rsid w:val="00D97E2C"/>
    <w:rsid w:val="00D97F58"/>
    <w:rsid w:val="00DA02CC"/>
    <w:rsid w:val="00DA0418"/>
    <w:rsid w:val="00DA087A"/>
    <w:rsid w:val="00DA1899"/>
    <w:rsid w:val="00DA1BA7"/>
    <w:rsid w:val="00DA1C50"/>
    <w:rsid w:val="00DA1E7F"/>
    <w:rsid w:val="00DA24F5"/>
    <w:rsid w:val="00DA2577"/>
    <w:rsid w:val="00DA26EE"/>
    <w:rsid w:val="00DA282C"/>
    <w:rsid w:val="00DA2E29"/>
    <w:rsid w:val="00DA32EE"/>
    <w:rsid w:val="00DA336E"/>
    <w:rsid w:val="00DA3392"/>
    <w:rsid w:val="00DA3816"/>
    <w:rsid w:val="00DA3B3E"/>
    <w:rsid w:val="00DA3DA9"/>
    <w:rsid w:val="00DA40BF"/>
    <w:rsid w:val="00DA439B"/>
    <w:rsid w:val="00DA4480"/>
    <w:rsid w:val="00DA44AE"/>
    <w:rsid w:val="00DA467B"/>
    <w:rsid w:val="00DA4B8E"/>
    <w:rsid w:val="00DA4FCD"/>
    <w:rsid w:val="00DA553F"/>
    <w:rsid w:val="00DA590E"/>
    <w:rsid w:val="00DA59BC"/>
    <w:rsid w:val="00DA63C1"/>
    <w:rsid w:val="00DA6943"/>
    <w:rsid w:val="00DA6E93"/>
    <w:rsid w:val="00DA6FE5"/>
    <w:rsid w:val="00DA752C"/>
    <w:rsid w:val="00DA7571"/>
    <w:rsid w:val="00DA7595"/>
    <w:rsid w:val="00DA778A"/>
    <w:rsid w:val="00DA790E"/>
    <w:rsid w:val="00DA7A22"/>
    <w:rsid w:val="00DA7DE6"/>
    <w:rsid w:val="00DA7F40"/>
    <w:rsid w:val="00DB01F7"/>
    <w:rsid w:val="00DB03D4"/>
    <w:rsid w:val="00DB04CC"/>
    <w:rsid w:val="00DB0ADA"/>
    <w:rsid w:val="00DB0C1B"/>
    <w:rsid w:val="00DB13B0"/>
    <w:rsid w:val="00DB14DC"/>
    <w:rsid w:val="00DB1660"/>
    <w:rsid w:val="00DB1C41"/>
    <w:rsid w:val="00DB21D7"/>
    <w:rsid w:val="00DB246A"/>
    <w:rsid w:val="00DB250A"/>
    <w:rsid w:val="00DB2540"/>
    <w:rsid w:val="00DB28D3"/>
    <w:rsid w:val="00DB2923"/>
    <w:rsid w:val="00DB2F48"/>
    <w:rsid w:val="00DB301F"/>
    <w:rsid w:val="00DB45D8"/>
    <w:rsid w:val="00DB4650"/>
    <w:rsid w:val="00DB4D90"/>
    <w:rsid w:val="00DB500E"/>
    <w:rsid w:val="00DB504C"/>
    <w:rsid w:val="00DB50E6"/>
    <w:rsid w:val="00DB5562"/>
    <w:rsid w:val="00DB5B81"/>
    <w:rsid w:val="00DB5C61"/>
    <w:rsid w:val="00DB5E37"/>
    <w:rsid w:val="00DB6182"/>
    <w:rsid w:val="00DB66D8"/>
    <w:rsid w:val="00DB684F"/>
    <w:rsid w:val="00DB6D74"/>
    <w:rsid w:val="00DB6F05"/>
    <w:rsid w:val="00DB71A5"/>
    <w:rsid w:val="00DB7283"/>
    <w:rsid w:val="00DB759A"/>
    <w:rsid w:val="00DB782F"/>
    <w:rsid w:val="00DB7A55"/>
    <w:rsid w:val="00DB7D52"/>
    <w:rsid w:val="00DC0507"/>
    <w:rsid w:val="00DC0529"/>
    <w:rsid w:val="00DC0599"/>
    <w:rsid w:val="00DC08B9"/>
    <w:rsid w:val="00DC09F6"/>
    <w:rsid w:val="00DC0E1F"/>
    <w:rsid w:val="00DC1041"/>
    <w:rsid w:val="00DC1299"/>
    <w:rsid w:val="00DC1BF0"/>
    <w:rsid w:val="00DC21E5"/>
    <w:rsid w:val="00DC23E4"/>
    <w:rsid w:val="00DC283D"/>
    <w:rsid w:val="00DC29C1"/>
    <w:rsid w:val="00DC2FBD"/>
    <w:rsid w:val="00DC3427"/>
    <w:rsid w:val="00DC35CD"/>
    <w:rsid w:val="00DC3ED2"/>
    <w:rsid w:val="00DC41B4"/>
    <w:rsid w:val="00DC45D3"/>
    <w:rsid w:val="00DC4CDC"/>
    <w:rsid w:val="00DC4EE9"/>
    <w:rsid w:val="00DC554A"/>
    <w:rsid w:val="00DC58DB"/>
    <w:rsid w:val="00DC5AD7"/>
    <w:rsid w:val="00DC5AE7"/>
    <w:rsid w:val="00DC61CC"/>
    <w:rsid w:val="00DC6246"/>
    <w:rsid w:val="00DC6532"/>
    <w:rsid w:val="00DC66B3"/>
    <w:rsid w:val="00DC6B2A"/>
    <w:rsid w:val="00DC7224"/>
    <w:rsid w:val="00DC744A"/>
    <w:rsid w:val="00DC7AFB"/>
    <w:rsid w:val="00DC7FE6"/>
    <w:rsid w:val="00DD0420"/>
    <w:rsid w:val="00DD04C2"/>
    <w:rsid w:val="00DD04F9"/>
    <w:rsid w:val="00DD0522"/>
    <w:rsid w:val="00DD0BEB"/>
    <w:rsid w:val="00DD0C9F"/>
    <w:rsid w:val="00DD108D"/>
    <w:rsid w:val="00DD1891"/>
    <w:rsid w:val="00DD1BF8"/>
    <w:rsid w:val="00DD1C0D"/>
    <w:rsid w:val="00DD1D55"/>
    <w:rsid w:val="00DD1DBA"/>
    <w:rsid w:val="00DD22BB"/>
    <w:rsid w:val="00DD274A"/>
    <w:rsid w:val="00DD2A8C"/>
    <w:rsid w:val="00DD301C"/>
    <w:rsid w:val="00DD30D5"/>
    <w:rsid w:val="00DD3857"/>
    <w:rsid w:val="00DD395A"/>
    <w:rsid w:val="00DD404A"/>
    <w:rsid w:val="00DD457C"/>
    <w:rsid w:val="00DD4CF2"/>
    <w:rsid w:val="00DD4D93"/>
    <w:rsid w:val="00DD56FC"/>
    <w:rsid w:val="00DD5CAD"/>
    <w:rsid w:val="00DD6871"/>
    <w:rsid w:val="00DD68A2"/>
    <w:rsid w:val="00DD7308"/>
    <w:rsid w:val="00DD783C"/>
    <w:rsid w:val="00DD7F56"/>
    <w:rsid w:val="00DE0205"/>
    <w:rsid w:val="00DE02C9"/>
    <w:rsid w:val="00DE02FF"/>
    <w:rsid w:val="00DE084F"/>
    <w:rsid w:val="00DE09A0"/>
    <w:rsid w:val="00DE0ECD"/>
    <w:rsid w:val="00DE119E"/>
    <w:rsid w:val="00DE16B1"/>
    <w:rsid w:val="00DE18EA"/>
    <w:rsid w:val="00DE1A67"/>
    <w:rsid w:val="00DE1C94"/>
    <w:rsid w:val="00DE1D61"/>
    <w:rsid w:val="00DE1DFB"/>
    <w:rsid w:val="00DE1F41"/>
    <w:rsid w:val="00DE225E"/>
    <w:rsid w:val="00DE2370"/>
    <w:rsid w:val="00DE2849"/>
    <w:rsid w:val="00DE2865"/>
    <w:rsid w:val="00DE2905"/>
    <w:rsid w:val="00DE2B7E"/>
    <w:rsid w:val="00DE2CFC"/>
    <w:rsid w:val="00DE2F27"/>
    <w:rsid w:val="00DE3148"/>
    <w:rsid w:val="00DE3538"/>
    <w:rsid w:val="00DE4D88"/>
    <w:rsid w:val="00DE4E7C"/>
    <w:rsid w:val="00DE5538"/>
    <w:rsid w:val="00DE580F"/>
    <w:rsid w:val="00DE5EBA"/>
    <w:rsid w:val="00DE64BA"/>
    <w:rsid w:val="00DE6556"/>
    <w:rsid w:val="00DE663D"/>
    <w:rsid w:val="00DE66A0"/>
    <w:rsid w:val="00DE68C9"/>
    <w:rsid w:val="00DE6A9C"/>
    <w:rsid w:val="00DE6C88"/>
    <w:rsid w:val="00DE751B"/>
    <w:rsid w:val="00DE7BFB"/>
    <w:rsid w:val="00DF065F"/>
    <w:rsid w:val="00DF0775"/>
    <w:rsid w:val="00DF108E"/>
    <w:rsid w:val="00DF1267"/>
    <w:rsid w:val="00DF129E"/>
    <w:rsid w:val="00DF1430"/>
    <w:rsid w:val="00DF174E"/>
    <w:rsid w:val="00DF1B83"/>
    <w:rsid w:val="00DF2376"/>
    <w:rsid w:val="00DF23BB"/>
    <w:rsid w:val="00DF2583"/>
    <w:rsid w:val="00DF27C8"/>
    <w:rsid w:val="00DF2894"/>
    <w:rsid w:val="00DF2A23"/>
    <w:rsid w:val="00DF2DFD"/>
    <w:rsid w:val="00DF3265"/>
    <w:rsid w:val="00DF3688"/>
    <w:rsid w:val="00DF376E"/>
    <w:rsid w:val="00DF3CA7"/>
    <w:rsid w:val="00DF47C1"/>
    <w:rsid w:val="00DF4A64"/>
    <w:rsid w:val="00DF4BBF"/>
    <w:rsid w:val="00DF4C1D"/>
    <w:rsid w:val="00DF4D37"/>
    <w:rsid w:val="00DF533E"/>
    <w:rsid w:val="00DF5571"/>
    <w:rsid w:val="00DF6184"/>
    <w:rsid w:val="00DF665E"/>
    <w:rsid w:val="00DF672A"/>
    <w:rsid w:val="00DF6893"/>
    <w:rsid w:val="00DF6BEB"/>
    <w:rsid w:val="00DF6E0E"/>
    <w:rsid w:val="00DF6F8D"/>
    <w:rsid w:val="00DF7250"/>
    <w:rsid w:val="00DF76FD"/>
    <w:rsid w:val="00DF7F9A"/>
    <w:rsid w:val="00E00247"/>
    <w:rsid w:val="00E002D0"/>
    <w:rsid w:val="00E00398"/>
    <w:rsid w:val="00E006EF"/>
    <w:rsid w:val="00E00734"/>
    <w:rsid w:val="00E00977"/>
    <w:rsid w:val="00E00CAF"/>
    <w:rsid w:val="00E0127A"/>
    <w:rsid w:val="00E012F3"/>
    <w:rsid w:val="00E0157E"/>
    <w:rsid w:val="00E01657"/>
    <w:rsid w:val="00E0196C"/>
    <w:rsid w:val="00E01A23"/>
    <w:rsid w:val="00E023C7"/>
    <w:rsid w:val="00E028D4"/>
    <w:rsid w:val="00E02A61"/>
    <w:rsid w:val="00E02AE2"/>
    <w:rsid w:val="00E02CFE"/>
    <w:rsid w:val="00E02EB7"/>
    <w:rsid w:val="00E02FDE"/>
    <w:rsid w:val="00E03063"/>
    <w:rsid w:val="00E032B5"/>
    <w:rsid w:val="00E033BA"/>
    <w:rsid w:val="00E0393D"/>
    <w:rsid w:val="00E03B1C"/>
    <w:rsid w:val="00E03BAB"/>
    <w:rsid w:val="00E03D7D"/>
    <w:rsid w:val="00E041D4"/>
    <w:rsid w:val="00E0428D"/>
    <w:rsid w:val="00E045F0"/>
    <w:rsid w:val="00E0488E"/>
    <w:rsid w:val="00E0490C"/>
    <w:rsid w:val="00E04912"/>
    <w:rsid w:val="00E05307"/>
    <w:rsid w:val="00E05559"/>
    <w:rsid w:val="00E05B5A"/>
    <w:rsid w:val="00E05BE4"/>
    <w:rsid w:val="00E05C93"/>
    <w:rsid w:val="00E0613C"/>
    <w:rsid w:val="00E063EA"/>
    <w:rsid w:val="00E064F3"/>
    <w:rsid w:val="00E0674E"/>
    <w:rsid w:val="00E06B01"/>
    <w:rsid w:val="00E06C84"/>
    <w:rsid w:val="00E06D8A"/>
    <w:rsid w:val="00E06E7A"/>
    <w:rsid w:val="00E074CC"/>
    <w:rsid w:val="00E0776C"/>
    <w:rsid w:val="00E0783D"/>
    <w:rsid w:val="00E07D17"/>
    <w:rsid w:val="00E10109"/>
    <w:rsid w:val="00E101A7"/>
    <w:rsid w:val="00E10694"/>
    <w:rsid w:val="00E10822"/>
    <w:rsid w:val="00E10A6A"/>
    <w:rsid w:val="00E10B98"/>
    <w:rsid w:val="00E10D7D"/>
    <w:rsid w:val="00E116FC"/>
    <w:rsid w:val="00E11978"/>
    <w:rsid w:val="00E11B7A"/>
    <w:rsid w:val="00E11E0B"/>
    <w:rsid w:val="00E11EC3"/>
    <w:rsid w:val="00E11F86"/>
    <w:rsid w:val="00E12353"/>
    <w:rsid w:val="00E125F8"/>
    <w:rsid w:val="00E127D5"/>
    <w:rsid w:val="00E129DF"/>
    <w:rsid w:val="00E12B48"/>
    <w:rsid w:val="00E12B9E"/>
    <w:rsid w:val="00E13456"/>
    <w:rsid w:val="00E1351D"/>
    <w:rsid w:val="00E135B7"/>
    <w:rsid w:val="00E13651"/>
    <w:rsid w:val="00E1368E"/>
    <w:rsid w:val="00E13737"/>
    <w:rsid w:val="00E13B57"/>
    <w:rsid w:val="00E13CAB"/>
    <w:rsid w:val="00E13D83"/>
    <w:rsid w:val="00E13E63"/>
    <w:rsid w:val="00E1506C"/>
    <w:rsid w:val="00E153F1"/>
    <w:rsid w:val="00E15A72"/>
    <w:rsid w:val="00E15BED"/>
    <w:rsid w:val="00E15C5E"/>
    <w:rsid w:val="00E16604"/>
    <w:rsid w:val="00E16A20"/>
    <w:rsid w:val="00E16C28"/>
    <w:rsid w:val="00E16CE8"/>
    <w:rsid w:val="00E170ED"/>
    <w:rsid w:val="00E17496"/>
    <w:rsid w:val="00E174C0"/>
    <w:rsid w:val="00E177F3"/>
    <w:rsid w:val="00E17A8B"/>
    <w:rsid w:val="00E17FB3"/>
    <w:rsid w:val="00E200A2"/>
    <w:rsid w:val="00E207BD"/>
    <w:rsid w:val="00E20984"/>
    <w:rsid w:val="00E20C1E"/>
    <w:rsid w:val="00E20C38"/>
    <w:rsid w:val="00E20FFF"/>
    <w:rsid w:val="00E21337"/>
    <w:rsid w:val="00E2192A"/>
    <w:rsid w:val="00E21A7C"/>
    <w:rsid w:val="00E220C8"/>
    <w:rsid w:val="00E22748"/>
    <w:rsid w:val="00E22BE0"/>
    <w:rsid w:val="00E22D12"/>
    <w:rsid w:val="00E22DBE"/>
    <w:rsid w:val="00E23064"/>
    <w:rsid w:val="00E23257"/>
    <w:rsid w:val="00E239E2"/>
    <w:rsid w:val="00E23A11"/>
    <w:rsid w:val="00E23ADB"/>
    <w:rsid w:val="00E240ED"/>
    <w:rsid w:val="00E241B4"/>
    <w:rsid w:val="00E24A38"/>
    <w:rsid w:val="00E24B4E"/>
    <w:rsid w:val="00E24BF8"/>
    <w:rsid w:val="00E24EB6"/>
    <w:rsid w:val="00E25622"/>
    <w:rsid w:val="00E25C73"/>
    <w:rsid w:val="00E25D9F"/>
    <w:rsid w:val="00E25F53"/>
    <w:rsid w:val="00E26721"/>
    <w:rsid w:val="00E26B31"/>
    <w:rsid w:val="00E272CA"/>
    <w:rsid w:val="00E2730E"/>
    <w:rsid w:val="00E27555"/>
    <w:rsid w:val="00E27878"/>
    <w:rsid w:val="00E27BE5"/>
    <w:rsid w:val="00E27FA0"/>
    <w:rsid w:val="00E301B1"/>
    <w:rsid w:val="00E303B1"/>
    <w:rsid w:val="00E30488"/>
    <w:rsid w:val="00E30534"/>
    <w:rsid w:val="00E3081A"/>
    <w:rsid w:val="00E30C8E"/>
    <w:rsid w:val="00E30F07"/>
    <w:rsid w:val="00E30F79"/>
    <w:rsid w:val="00E3112F"/>
    <w:rsid w:val="00E311F0"/>
    <w:rsid w:val="00E314B8"/>
    <w:rsid w:val="00E31A07"/>
    <w:rsid w:val="00E31D1B"/>
    <w:rsid w:val="00E31D6F"/>
    <w:rsid w:val="00E31F30"/>
    <w:rsid w:val="00E31F4C"/>
    <w:rsid w:val="00E32D24"/>
    <w:rsid w:val="00E32E2F"/>
    <w:rsid w:val="00E32F72"/>
    <w:rsid w:val="00E32FA2"/>
    <w:rsid w:val="00E330E5"/>
    <w:rsid w:val="00E33389"/>
    <w:rsid w:val="00E333C8"/>
    <w:rsid w:val="00E33A3C"/>
    <w:rsid w:val="00E33E3E"/>
    <w:rsid w:val="00E33ECD"/>
    <w:rsid w:val="00E3467B"/>
    <w:rsid w:val="00E34CFC"/>
    <w:rsid w:val="00E34F27"/>
    <w:rsid w:val="00E34FF6"/>
    <w:rsid w:val="00E35296"/>
    <w:rsid w:val="00E353CC"/>
    <w:rsid w:val="00E3574C"/>
    <w:rsid w:val="00E35797"/>
    <w:rsid w:val="00E35D74"/>
    <w:rsid w:val="00E3600B"/>
    <w:rsid w:val="00E3612C"/>
    <w:rsid w:val="00E36271"/>
    <w:rsid w:val="00E3662C"/>
    <w:rsid w:val="00E369CE"/>
    <w:rsid w:val="00E36C49"/>
    <w:rsid w:val="00E370C4"/>
    <w:rsid w:val="00E37CBA"/>
    <w:rsid w:val="00E4018E"/>
    <w:rsid w:val="00E40223"/>
    <w:rsid w:val="00E404E1"/>
    <w:rsid w:val="00E40807"/>
    <w:rsid w:val="00E408FE"/>
    <w:rsid w:val="00E40919"/>
    <w:rsid w:val="00E40A18"/>
    <w:rsid w:val="00E40B3E"/>
    <w:rsid w:val="00E40CDB"/>
    <w:rsid w:val="00E40FEE"/>
    <w:rsid w:val="00E41407"/>
    <w:rsid w:val="00E4160B"/>
    <w:rsid w:val="00E418EB"/>
    <w:rsid w:val="00E428A5"/>
    <w:rsid w:val="00E42906"/>
    <w:rsid w:val="00E42A81"/>
    <w:rsid w:val="00E42B41"/>
    <w:rsid w:val="00E42D49"/>
    <w:rsid w:val="00E42DB0"/>
    <w:rsid w:val="00E42E31"/>
    <w:rsid w:val="00E42ED2"/>
    <w:rsid w:val="00E4355A"/>
    <w:rsid w:val="00E43A0A"/>
    <w:rsid w:val="00E43A1C"/>
    <w:rsid w:val="00E43E91"/>
    <w:rsid w:val="00E44271"/>
    <w:rsid w:val="00E442A4"/>
    <w:rsid w:val="00E4440E"/>
    <w:rsid w:val="00E444A6"/>
    <w:rsid w:val="00E44528"/>
    <w:rsid w:val="00E44869"/>
    <w:rsid w:val="00E44DB8"/>
    <w:rsid w:val="00E44DC3"/>
    <w:rsid w:val="00E44F25"/>
    <w:rsid w:val="00E450BA"/>
    <w:rsid w:val="00E45409"/>
    <w:rsid w:val="00E45FD6"/>
    <w:rsid w:val="00E4639A"/>
    <w:rsid w:val="00E46891"/>
    <w:rsid w:val="00E46CCB"/>
    <w:rsid w:val="00E47318"/>
    <w:rsid w:val="00E473AB"/>
    <w:rsid w:val="00E47989"/>
    <w:rsid w:val="00E47B39"/>
    <w:rsid w:val="00E47B46"/>
    <w:rsid w:val="00E50037"/>
    <w:rsid w:val="00E50375"/>
    <w:rsid w:val="00E506A4"/>
    <w:rsid w:val="00E50A84"/>
    <w:rsid w:val="00E510C7"/>
    <w:rsid w:val="00E5133B"/>
    <w:rsid w:val="00E51FC2"/>
    <w:rsid w:val="00E51FFD"/>
    <w:rsid w:val="00E521B6"/>
    <w:rsid w:val="00E521BF"/>
    <w:rsid w:val="00E52989"/>
    <w:rsid w:val="00E5324A"/>
    <w:rsid w:val="00E532E9"/>
    <w:rsid w:val="00E53FC7"/>
    <w:rsid w:val="00E54168"/>
    <w:rsid w:val="00E541DA"/>
    <w:rsid w:val="00E5456A"/>
    <w:rsid w:val="00E547B7"/>
    <w:rsid w:val="00E54E01"/>
    <w:rsid w:val="00E54FB8"/>
    <w:rsid w:val="00E5535D"/>
    <w:rsid w:val="00E55362"/>
    <w:rsid w:val="00E553FB"/>
    <w:rsid w:val="00E55618"/>
    <w:rsid w:val="00E5571C"/>
    <w:rsid w:val="00E557BA"/>
    <w:rsid w:val="00E557C2"/>
    <w:rsid w:val="00E557C8"/>
    <w:rsid w:val="00E55C89"/>
    <w:rsid w:val="00E55F3C"/>
    <w:rsid w:val="00E56005"/>
    <w:rsid w:val="00E563B6"/>
    <w:rsid w:val="00E56C74"/>
    <w:rsid w:val="00E56CE9"/>
    <w:rsid w:val="00E56D6E"/>
    <w:rsid w:val="00E56DDE"/>
    <w:rsid w:val="00E572FB"/>
    <w:rsid w:val="00E573EA"/>
    <w:rsid w:val="00E57C54"/>
    <w:rsid w:val="00E57DD5"/>
    <w:rsid w:val="00E603C1"/>
    <w:rsid w:val="00E60433"/>
    <w:rsid w:val="00E609FC"/>
    <w:rsid w:val="00E60E88"/>
    <w:rsid w:val="00E60FE8"/>
    <w:rsid w:val="00E61447"/>
    <w:rsid w:val="00E61558"/>
    <w:rsid w:val="00E616EE"/>
    <w:rsid w:val="00E61D2B"/>
    <w:rsid w:val="00E626DE"/>
    <w:rsid w:val="00E62B93"/>
    <w:rsid w:val="00E62C87"/>
    <w:rsid w:val="00E62F45"/>
    <w:rsid w:val="00E63082"/>
    <w:rsid w:val="00E630FD"/>
    <w:rsid w:val="00E633EF"/>
    <w:rsid w:val="00E63507"/>
    <w:rsid w:val="00E638E8"/>
    <w:rsid w:val="00E63E8B"/>
    <w:rsid w:val="00E64181"/>
    <w:rsid w:val="00E644D7"/>
    <w:rsid w:val="00E649D7"/>
    <w:rsid w:val="00E64A83"/>
    <w:rsid w:val="00E64B9F"/>
    <w:rsid w:val="00E64BEE"/>
    <w:rsid w:val="00E64FD8"/>
    <w:rsid w:val="00E65141"/>
    <w:rsid w:val="00E65387"/>
    <w:rsid w:val="00E65B6C"/>
    <w:rsid w:val="00E66437"/>
    <w:rsid w:val="00E66783"/>
    <w:rsid w:val="00E6686D"/>
    <w:rsid w:val="00E669AC"/>
    <w:rsid w:val="00E66BA9"/>
    <w:rsid w:val="00E66DFB"/>
    <w:rsid w:val="00E66FA4"/>
    <w:rsid w:val="00E678FE"/>
    <w:rsid w:val="00E67BA1"/>
    <w:rsid w:val="00E706D6"/>
    <w:rsid w:val="00E7079D"/>
    <w:rsid w:val="00E7079E"/>
    <w:rsid w:val="00E707AE"/>
    <w:rsid w:val="00E707D5"/>
    <w:rsid w:val="00E708CB"/>
    <w:rsid w:val="00E70B9C"/>
    <w:rsid w:val="00E71187"/>
    <w:rsid w:val="00E717E1"/>
    <w:rsid w:val="00E71888"/>
    <w:rsid w:val="00E720A8"/>
    <w:rsid w:val="00E72115"/>
    <w:rsid w:val="00E7214D"/>
    <w:rsid w:val="00E723C1"/>
    <w:rsid w:val="00E72892"/>
    <w:rsid w:val="00E72959"/>
    <w:rsid w:val="00E7299A"/>
    <w:rsid w:val="00E72E24"/>
    <w:rsid w:val="00E72FBF"/>
    <w:rsid w:val="00E73145"/>
    <w:rsid w:val="00E732EC"/>
    <w:rsid w:val="00E7333C"/>
    <w:rsid w:val="00E7334A"/>
    <w:rsid w:val="00E7378C"/>
    <w:rsid w:val="00E738F5"/>
    <w:rsid w:val="00E73A97"/>
    <w:rsid w:val="00E73E31"/>
    <w:rsid w:val="00E74079"/>
    <w:rsid w:val="00E740A2"/>
    <w:rsid w:val="00E740F3"/>
    <w:rsid w:val="00E742A0"/>
    <w:rsid w:val="00E74F68"/>
    <w:rsid w:val="00E7500F"/>
    <w:rsid w:val="00E750F9"/>
    <w:rsid w:val="00E75331"/>
    <w:rsid w:val="00E756D8"/>
    <w:rsid w:val="00E7570E"/>
    <w:rsid w:val="00E75927"/>
    <w:rsid w:val="00E75A04"/>
    <w:rsid w:val="00E75ABB"/>
    <w:rsid w:val="00E75B25"/>
    <w:rsid w:val="00E76780"/>
    <w:rsid w:val="00E76F65"/>
    <w:rsid w:val="00E77078"/>
    <w:rsid w:val="00E7732E"/>
    <w:rsid w:val="00E77550"/>
    <w:rsid w:val="00E7766D"/>
    <w:rsid w:val="00E77846"/>
    <w:rsid w:val="00E77D2D"/>
    <w:rsid w:val="00E803E7"/>
    <w:rsid w:val="00E8087C"/>
    <w:rsid w:val="00E81393"/>
    <w:rsid w:val="00E814C8"/>
    <w:rsid w:val="00E81604"/>
    <w:rsid w:val="00E8177A"/>
    <w:rsid w:val="00E81938"/>
    <w:rsid w:val="00E81ACF"/>
    <w:rsid w:val="00E81B6D"/>
    <w:rsid w:val="00E82709"/>
    <w:rsid w:val="00E829C2"/>
    <w:rsid w:val="00E82BF0"/>
    <w:rsid w:val="00E82C34"/>
    <w:rsid w:val="00E830BE"/>
    <w:rsid w:val="00E830E2"/>
    <w:rsid w:val="00E832F1"/>
    <w:rsid w:val="00E8354C"/>
    <w:rsid w:val="00E83557"/>
    <w:rsid w:val="00E835FE"/>
    <w:rsid w:val="00E83A3F"/>
    <w:rsid w:val="00E83D13"/>
    <w:rsid w:val="00E83E90"/>
    <w:rsid w:val="00E8405E"/>
    <w:rsid w:val="00E84639"/>
    <w:rsid w:val="00E850F0"/>
    <w:rsid w:val="00E85169"/>
    <w:rsid w:val="00E853C9"/>
    <w:rsid w:val="00E85557"/>
    <w:rsid w:val="00E85B84"/>
    <w:rsid w:val="00E86EEB"/>
    <w:rsid w:val="00E8715B"/>
    <w:rsid w:val="00E871F5"/>
    <w:rsid w:val="00E8731E"/>
    <w:rsid w:val="00E87565"/>
    <w:rsid w:val="00E87FBB"/>
    <w:rsid w:val="00E90331"/>
    <w:rsid w:val="00E90960"/>
    <w:rsid w:val="00E90990"/>
    <w:rsid w:val="00E90C9A"/>
    <w:rsid w:val="00E90F28"/>
    <w:rsid w:val="00E918B7"/>
    <w:rsid w:val="00E91B21"/>
    <w:rsid w:val="00E91D8F"/>
    <w:rsid w:val="00E9212E"/>
    <w:rsid w:val="00E92630"/>
    <w:rsid w:val="00E92E08"/>
    <w:rsid w:val="00E93E19"/>
    <w:rsid w:val="00E949E7"/>
    <w:rsid w:val="00E94C36"/>
    <w:rsid w:val="00E9558E"/>
    <w:rsid w:val="00E95814"/>
    <w:rsid w:val="00E95EEB"/>
    <w:rsid w:val="00E966A5"/>
    <w:rsid w:val="00E96749"/>
    <w:rsid w:val="00E96849"/>
    <w:rsid w:val="00E9686D"/>
    <w:rsid w:val="00E96922"/>
    <w:rsid w:val="00E96AD1"/>
    <w:rsid w:val="00E96C97"/>
    <w:rsid w:val="00E96F41"/>
    <w:rsid w:val="00E971EB"/>
    <w:rsid w:val="00E975F0"/>
    <w:rsid w:val="00E9763A"/>
    <w:rsid w:val="00E977C7"/>
    <w:rsid w:val="00E979C6"/>
    <w:rsid w:val="00E97D3F"/>
    <w:rsid w:val="00EA086F"/>
    <w:rsid w:val="00EA091C"/>
    <w:rsid w:val="00EA0F98"/>
    <w:rsid w:val="00EA12C5"/>
    <w:rsid w:val="00EA1353"/>
    <w:rsid w:val="00EA16DA"/>
    <w:rsid w:val="00EA17B4"/>
    <w:rsid w:val="00EA18C2"/>
    <w:rsid w:val="00EA1A30"/>
    <w:rsid w:val="00EA1D79"/>
    <w:rsid w:val="00EA271A"/>
    <w:rsid w:val="00EA3152"/>
    <w:rsid w:val="00EA3656"/>
    <w:rsid w:val="00EA3A73"/>
    <w:rsid w:val="00EA40D9"/>
    <w:rsid w:val="00EA40F4"/>
    <w:rsid w:val="00EA4436"/>
    <w:rsid w:val="00EA5070"/>
    <w:rsid w:val="00EA5472"/>
    <w:rsid w:val="00EA5CFE"/>
    <w:rsid w:val="00EA5D20"/>
    <w:rsid w:val="00EA5DAA"/>
    <w:rsid w:val="00EA6200"/>
    <w:rsid w:val="00EA6A6D"/>
    <w:rsid w:val="00EA7083"/>
    <w:rsid w:val="00EA798B"/>
    <w:rsid w:val="00EA7A55"/>
    <w:rsid w:val="00EA7CB6"/>
    <w:rsid w:val="00EA7D6E"/>
    <w:rsid w:val="00EB009B"/>
    <w:rsid w:val="00EB0177"/>
    <w:rsid w:val="00EB01C3"/>
    <w:rsid w:val="00EB0283"/>
    <w:rsid w:val="00EB0493"/>
    <w:rsid w:val="00EB0803"/>
    <w:rsid w:val="00EB093E"/>
    <w:rsid w:val="00EB0A8C"/>
    <w:rsid w:val="00EB0BAE"/>
    <w:rsid w:val="00EB0C05"/>
    <w:rsid w:val="00EB11E2"/>
    <w:rsid w:val="00EB1B32"/>
    <w:rsid w:val="00EB202D"/>
    <w:rsid w:val="00EB2332"/>
    <w:rsid w:val="00EB267C"/>
    <w:rsid w:val="00EB26FF"/>
    <w:rsid w:val="00EB2900"/>
    <w:rsid w:val="00EB2ADE"/>
    <w:rsid w:val="00EB2BE3"/>
    <w:rsid w:val="00EB2D44"/>
    <w:rsid w:val="00EB2D4C"/>
    <w:rsid w:val="00EB2D53"/>
    <w:rsid w:val="00EB2EEF"/>
    <w:rsid w:val="00EB37C4"/>
    <w:rsid w:val="00EB3DAF"/>
    <w:rsid w:val="00EB3E7F"/>
    <w:rsid w:val="00EB4339"/>
    <w:rsid w:val="00EB4386"/>
    <w:rsid w:val="00EB4DFE"/>
    <w:rsid w:val="00EB547C"/>
    <w:rsid w:val="00EB57E5"/>
    <w:rsid w:val="00EB5838"/>
    <w:rsid w:val="00EB5861"/>
    <w:rsid w:val="00EB5AF2"/>
    <w:rsid w:val="00EB5E99"/>
    <w:rsid w:val="00EB5F23"/>
    <w:rsid w:val="00EB62EF"/>
    <w:rsid w:val="00EB63D8"/>
    <w:rsid w:val="00EB6555"/>
    <w:rsid w:val="00EB66AC"/>
    <w:rsid w:val="00EB696D"/>
    <w:rsid w:val="00EB69AF"/>
    <w:rsid w:val="00EB6B9B"/>
    <w:rsid w:val="00EB6CEC"/>
    <w:rsid w:val="00EB6EEF"/>
    <w:rsid w:val="00EB6F48"/>
    <w:rsid w:val="00EB7610"/>
    <w:rsid w:val="00EB7731"/>
    <w:rsid w:val="00EB7A90"/>
    <w:rsid w:val="00EB7B9A"/>
    <w:rsid w:val="00EB7BB4"/>
    <w:rsid w:val="00EC021E"/>
    <w:rsid w:val="00EC063C"/>
    <w:rsid w:val="00EC08FC"/>
    <w:rsid w:val="00EC0F88"/>
    <w:rsid w:val="00EC1214"/>
    <w:rsid w:val="00EC12F5"/>
    <w:rsid w:val="00EC1388"/>
    <w:rsid w:val="00EC13D9"/>
    <w:rsid w:val="00EC1452"/>
    <w:rsid w:val="00EC1759"/>
    <w:rsid w:val="00EC1974"/>
    <w:rsid w:val="00EC19BB"/>
    <w:rsid w:val="00EC1A0A"/>
    <w:rsid w:val="00EC1D13"/>
    <w:rsid w:val="00EC229F"/>
    <w:rsid w:val="00EC24ED"/>
    <w:rsid w:val="00EC25DB"/>
    <w:rsid w:val="00EC2AC8"/>
    <w:rsid w:val="00EC3081"/>
    <w:rsid w:val="00EC316A"/>
    <w:rsid w:val="00EC3255"/>
    <w:rsid w:val="00EC342D"/>
    <w:rsid w:val="00EC354C"/>
    <w:rsid w:val="00EC3CA5"/>
    <w:rsid w:val="00EC3DF2"/>
    <w:rsid w:val="00EC41A7"/>
    <w:rsid w:val="00EC4585"/>
    <w:rsid w:val="00EC4777"/>
    <w:rsid w:val="00EC4C4A"/>
    <w:rsid w:val="00EC5DF3"/>
    <w:rsid w:val="00EC67CA"/>
    <w:rsid w:val="00EC6F0A"/>
    <w:rsid w:val="00EC6F64"/>
    <w:rsid w:val="00EC6F93"/>
    <w:rsid w:val="00EC70D6"/>
    <w:rsid w:val="00EC71C6"/>
    <w:rsid w:val="00EC7459"/>
    <w:rsid w:val="00EC75E0"/>
    <w:rsid w:val="00EC7684"/>
    <w:rsid w:val="00EC7731"/>
    <w:rsid w:val="00EC78D5"/>
    <w:rsid w:val="00EC7BB4"/>
    <w:rsid w:val="00EC7C3D"/>
    <w:rsid w:val="00ED02EF"/>
    <w:rsid w:val="00ED07A1"/>
    <w:rsid w:val="00ED0F5E"/>
    <w:rsid w:val="00ED1420"/>
    <w:rsid w:val="00ED1B34"/>
    <w:rsid w:val="00ED1CD5"/>
    <w:rsid w:val="00ED1CDA"/>
    <w:rsid w:val="00ED1CE6"/>
    <w:rsid w:val="00ED1DC7"/>
    <w:rsid w:val="00ED1F5F"/>
    <w:rsid w:val="00ED1FBC"/>
    <w:rsid w:val="00ED20E4"/>
    <w:rsid w:val="00ED2BB5"/>
    <w:rsid w:val="00ED2C10"/>
    <w:rsid w:val="00ED2C23"/>
    <w:rsid w:val="00ED3033"/>
    <w:rsid w:val="00ED3530"/>
    <w:rsid w:val="00ED37CF"/>
    <w:rsid w:val="00ED37DE"/>
    <w:rsid w:val="00ED3A65"/>
    <w:rsid w:val="00ED3D78"/>
    <w:rsid w:val="00ED403C"/>
    <w:rsid w:val="00ED42B2"/>
    <w:rsid w:val="00ED4442"/>
    <w:rsid w:val="00ED4448"/>
    <w:rsid w:val="00ED4693"/>
    <w:rsid w:val="00ED487F"/>
    <w:rsid w:val="00ED4AA1"/>
    <w:rsid w:val="00ED4B1B"/>
    <w:rsid w:val="00ED55F2"/>
    <w:rsid w:val="00ED590E"/>
    <w:rsid w:val="00ED5C98"/>
    <w:rsid w:val="00ED62E6"/>
    <w:rsid w:val="00ED6926"/>
    <w:rsid w:val="00ED6F57"/>
    <w:rsid w:val="00ED708C"/>
    <w:rsid w:val="00ED7396"/>
    <w:rsid w:val="00ED7601"/>
    <w:rsid w:val="00ED7712"/>
    <w:rsid w:val="00ED7770"/>
    <w:rsid w:val="00ED79BF"/>
    <w:rsid w:val="00ED7A64"/>
    <w:rsid w:val="00ED7A7F"/>
    <w:rsid w:val="00ED7DC2"/>
    <w:rsid w:val="00ED7E56"/>
    <w:rsid w:val="00EE0005"/>
    <w:rsid w:val="00EE02F8"/>
    <w:rsid w:val="00EE057C"/>
    <w:rsid w:val="00EE05D3"/>
    <w:rsid w:val="00EE06B7"/>
    <w:rsid w:val="00EE0774"/>
    <w:rsid w:val="00EE0D39"/>
    <w:rsid w:val="00EE0D3E"/>
    <w:rsid w:val="00EE0EA7"/>
    <w:rsid w:val="00EE1061"/>
    <w:rsid w:val="00EE1135"/>
    <w:rsid w:val="00EE1670"/>
    <w:rsid w:val="00EE1756"/>
    <w:rsid w:val="00EE1DAE"/>
    <w:rsid w:val="00EE227E"/>
    <w:rsid w:val="00EE25E2"/>
    <w:rsid w:val="00EE26FD"/>
    <w:rsid w:val="00EE2A03"/>
    <w:rsid w:val="00EE2C97"/>
    <w:rsid w:val="00EE388E"/>
    <w:rsid w:val="00EE3C0D"/>
    <w:rsid w:val="00EE40B0"/>
    <w:rsid w:val="00EE455C"/>
    <w:rsid w:val="00EE4B1A"/>
    <w:rsid w:val="00EE514A"/>
    <w:rsid w:val="00EE51BF"/>
    <w:rsid w:val="00EE54A2"/>
    <w:rsid w:val="00EE57E7"/>
    <w:rsid w:val="00EE5E5D"/>
    <w:rsid w:val="00EE639C"/>
    <w:rsid w:val="00EE648F"/>
    <w:rsid w:val="00EE66DD"/>
    <w:rsid w:val="00EE6A16"/>
    <w:rsid w:val="00EE6FB9"/>
    <w:rsid w:val="00EE7083"/>
    <w:rsid w:val="00EE7644"/>
    <w:rsid w:val="00EE77B0"/>
    <w:rsid w:val="00EE790B"/>
    <w:rsid w:val="00EE7C86"/>
    <w:rsid w:val="00EF078B"/>
    <w:rsid w:val="00EF0A73"/>
    <w:rsid w:val="00EF0F71"/>
    <w:rsid w:val="00EF138C"/>
    <w:rsid w:val="00EF1740"/>
    <w:rsid w:val="00EF1A34"/>
    <w:rsid w:val="00EF1B98"/>
    <w:rsid w:val="00EF1EAF"/>
    <w:rsid w:val="00EF1FD0"/>
    <w:rsid w:val="00EF22D7"/>
    <w:rsid w:val="00EF2448"/>
    <w:rsid w:val="00EF26EA"/>
    <w:rsid w:val="00EF27AF"/>
    <w:rsid w:val="00EF2CE3"/>
    <w:rsid w:val="00EF2EBD"/>
    <w:rsid w:val="00EF3912"/>
    <w:rsid w:val="00EF433A"/>
    <w:rsid w:val="00EF4661"/>
    <w:rsid w:val="00EF478C"/>
    <w:rsid w:val="00EF4925"/>
    <w:rsid w:val="00EF4A62"/>
    <w:rsid w:val="00EF5613"/>
    <w:rsid w:val="00EF5799"/>
    <w:rsid w:val="00EF59EF"/>
    <w:rsid w:val="00EF5E5C"/>
    <w:rsid w:val="00EF6466"/>
    <w:rsid w:val="00EF7270"/>
    <w:rsid w:val="00EF72FD"/>
    <w:rsid w:val="00EF7688"/>
    <w:rsid w:val="00EF7A9B"/>
    <w:rsid w:val="00EF7F6A"/>
    <w:rsid w:val="00F00081"/>
    <w:rsid w:val="00F001AE"/>
    <w:rsid w:val="00F0036C"/>
    <w:rsid w:val="00F003FC"/>
    <w:rsid w:val="00F00884"/>
    <w:rsid w:val="00F00A23"/>
    <w:rsid w:val="00F01944"/>
    <w:rsid w:val="00F019CD"/>
    <w:rsid w:val="00F01C7B"/>
    <w:rsid w:val="00F02219"/>
    <w:rsid w:val="00F02231"/>
    <w:rsid w:val="00F02D33"/>
    <w:rsid w:val="00F038F8"/>
    <w:rsid w:val="00F03B67"/>
    <w:rsid w:val="00F03D46"/>
    <w:rsid w:val="00F03FFF"/>
    <w:rsid w:val="00F04105"/>
    <w:rsid w:val="00F0454D"/>
    <w:rsid w:val="00F045D7"/>
    <w:rsid w:val="00F04631"/>
    <w:rsid w:val="00F047C4"/>
    <w:rsid w:val="00F04F0A"/>
    <w:rsid w:val="00F052F7"/>
    <w:rsid w:val="00F0549C"/>
    <w:rsid w:val="00F057C8"/>
    <w:rsid w:val="00F05C6D"/>
    <w:rsid w:val="00F05D55"/>
    <w:rsid w:val="00F06173"/>
    <w:rsid w:val="00F064FD"/>
    <w:rsid w:val="00F067F9"/>
    <w:rsid w:val="00F06D6E"/>
    <w:rsid w:val="00F07554"/>
    <w:rsid w:val="00F077F9"/>
    <w:rsid w:val="00F100D6"/>
    <w:rsid w:val="00F10222"/>
    <w:rsid w:val="00F10373"/>
    <w:rsid w:val="00F10A0F"/>
    <w:rsid w:val="00F10AB0"/>
    <w:rsid w:val="00F10AB6"/>
    <w:rsid w:val="00F10DCF"/>
    <w:rsid w:val="00F10F76"/>
    <w:rsid w:val="00F112A6"/>
    <w:rsid w:val="00F11570"/>
    <w:rsid w:val="00F119AB"/>
    <w:rsid w:val="00F12210"/>
    <w:rsid w:val="00F12318"/>
    <w:rsid w:val="00F125EC"/>
    <w:rsid w:val="00F12921"/>
    <w:rsid w:val="00F12938"/>
    <w:rsid w:val="00F12977"/>
    <w:rsid w:val="00F12AF8"/>
    <w:rsid w:val="00F13281"/>
    <w:rsid w:val="00F1389B"/>
    <w:rsid w:val="00F1393E"/>
    <w:rsid w:val="00F13F59"/>
    <w:rsid w:val="00F1427D"/>
    <w:rsid w:val="00F14BFB"/>
    <w:rsid w:val="00F14D3B"/>
    <w:rsid w:val="00F152FE"/>
    <w:rsid w:val="00F15763"/>
    <w:rsid w:val="00F1590D"/>
    <w:rsid w:val="00F15E1F"/>
    <w:rsid w:val="00F16056"/>
    <w:rsid w:val="00F1613C"/>
    <w:rsid w:val="00F1670B"/>
    <w:rsid w:val="00F169AC"/>
    <w:rsid w:val="00F16BA6"/>
    <w:rsid w:val="00F16C0E"/>
    <w:rsid w:val="00F173F5"/>
    <w:rsid w:val="00F174DA"/>
    <w:rsid w:val="00F178E7"/>
    <w:rsid w:val="00F17C30"/>
    <w:rsid w:val="00F202BE"/>
    <w:rsid w:val="00F20853"/>
    <w:rsid w:val="00F20886"/>
    <w:rsid w:val="00F20A7A"/>
    <w:rsid w:val="00F20C5E"/>
    <w:rsid w:val="00F20FE2"/>
    <w:rsid w:val="00F216CB"/>
    <w:rsid w:val="00F2199F"/>
    <w:rsid w:val="00F21B19"/>
    <w:rsid w:val="00F220AA"/>
    <w:rsid w:val="00F22355"/>
    <w:rsid w:val="00F226FA"/>
    <w:rsid w:val="00F228CB"/>
    <w:rsid w:val="00F229C1"/>
    <w:rsid w:val="00F22A33"/>
    <w:rsid w:val="00F232F5"/>
    <w:rsid w:val="00F2334F"/>
    <w:rsid w:val="00F236B8"/>
    <w:rsid w:val="00F23EF2"/>
    <w:rsid w:val="00F23FB6"/>
    <w:rsid w:val="00F24296"/>
    <w:rsid w:val="00F242DD"/>
    <w:rsid w:val="00F243A2"/>
    <w:rsid w:val="00F2443E"/>
    <w:rsid w:val="00F245A2"/>
    <w:rsid w:val="00F24684"/>
    <w:rsid w:val="00F25245"/>
    <w:rsid w:val="00F257D6"/>
    <w:rsid w:val="00F260E0"/>
    <w:rsid w:val="00F26203"/>
    <w:rsid w:val="00F2670C"/>
    <w:rsid w:val="00F2670F"/>
    <w:rsid w:val="00F267AC"/>
    <w:rsid w:val="00F267BE"/>
    <w:rsid w:val="00F268CA"/>
    <w:rsid w:val="00F269B1"/>
    <w:rsid w:val="00F26F43"/>
    <w:rsid w:val="00F27198"/>
    <w:rsid w:val="00F27769"/>
    <w:rsid w:val="00F27C6D"/>
    <w:rsid w:val="00F27E25"/>
    <w:rsid w:val="00F27F41"/>
    <w:rsid w:val="00F301D3"/>
    <w:rsid w:val="00F304C3"/>
    <w:rsid w:val="00F30AB2"/>
    <w:rsid w:val="00F30B77"/>
    <w:rsid w:val="00F31079"/>
    <w:rsid w:val="00F31119"/>
    <w:rsid w:val="00F3142F"/>
    <w:rsid w:val="00F31507"/>
    <w:rsid w:val="00F316FD"/>
    <w:rsid w:val="00F3190E"/>
    <w:rsid w:val="00F31D64"/>
    <w:rsid w:val="00F32416"/>
    <w:rsid w:val="00F32620"/>
    <w:rsid w:val="00F327F2"/>
    <w:rsid w:val="00F32A35"/>
    <w:rsid w:val="00F33116"/>
    <w:rsid w:val="00F33ECD"/>
    <w:rsid w:val="00F3413E"/>
    <w:rsid w:val="00F343AB"/>
    <w:rsid w:val="00F346B3"/>
    <w:rsid w:val="00F34756"/>
    <w:rsid w:val="00F348B2"/>
    <w:rsid w:val="00F34B6B"/>
    <w:rsid w:val="00F34F48"/>
    <w:rsid w:val="00F34FA4"/>
    <w:rsid w:val="00F350DE"/>
    <w:rsid w:val="00F353E2"/>
    <w:rsid w:val="00F3578E"/>
    <w:rsid w:val="00F35A59"/>
    <w:rsid w:val="00F35D61"/>
    <w:rsid w:val="00F35DD9"/>
    <w:rsid w:val="00F364BD"/>
    <w:rsid w:val="00F370A0"/>
    <w:rsid w:val="00F37159"/>
    <w:rsid w:val="00F37172"/>
    <w:rsid w:val="00F37218"/>
    <w:rsid w:val="00F376A5"/>
    <w:rsid w:val="00F3780C"/>
    <w:rsid w:val="00F379F2"/>
    <w:rsid w:val="00F37D19"/>
    <w:rsid w:val="00F40082"/>
    <w:rsid w:val="00F402D9"/>
    <w:rsid w:val="00F40853"/>
    <w:rsid w:val="00F40922"/>
    <w:rsid w:val="00F40B2E"/>
    <w:rsid w:val="00F40CF7"/>
    <w:rsid w:val="00F40EE6"/>
    <w:rsid w:val="00F40F0C"/>
    <w:rsid w:val="00F40FF0"/>
    <w:rsid w:val="00F410A6"/>
    <w:rsid w:val="00F4116F"/>
    <w:rsid w:val="00F41663"/>
    <w:rsid w:val="00F41A0E"/>
    <w:rsid w:val="00F41B93"/>
    <w:rsid w:val="00F41E7F"/>
    <w:rsid w:val="00F42177"/>
    <w:rsid w:val="00F42182"/>
    <w:rsid w:val="00F42958"/>
    <w:rsid w:val="00F43295"/>
    <w:rsid w:val="00F434B1"/>
    <w:rsid w:val="00F438E5"/>
    <w:rsid w:val="00F43DE7"/>
    <w:rsid w:val="00F43F0C"/>
    <w:rsid w:val="00F441A0"/>
    <w:rsid w:val="00F444E1"/>
    <w:rsid w:val="00F44706"/>
    <w:rsid w:val="00F4496B"/>
    <w:rsid w:val="00F44C71"/>
    <w:rsid w:val="00F45382"/>
    <w:rsid w:val="00F45427"/>
    <w:rsid w:val="00F45898"/>
    <w:rsid w:val="00F45A52"/>
    <w:rsid w:val="00F45E35"/>
    <w:rsid w:val="00F45E3C"/>
    <w:rsid w:val="00F45F13"/>
    <w:rsid w:val="00F462D6"/>
    <w:rsid w:val="00F46605"/>
    <w:rsid w:val="00F468E0"/>
    <w:rsid w:val="00F469B2"/>
    <w:rsid w:val="00F469F7"/>
    <w:rsid w:val="00F471C5"/>
    <w:rsid w:val="00F47237"/>
    <w:rsid w:val="00F476A5"/>
    <w:rsid w:val="00F477E1"/>
    <w:rsid w:val="00F47ABC"/>
    <w:rsid w:val="00F47B62"/>
    <w:rsid w:val="00F47B6C"/>
    <w:rsid w:val="00F47BE7"/>
    <w:rsid w:val="00F50502"/>
    <w:rsid w:val="00F5072D"/>
    <w:rsid w:val="00F51166"/>
    <w:rsid w:val="00F51616"/>
    <w:rsid w:val="00F519BC"/>
    <w:rsid w:val="00F51FE3"/>
    <w:rsid w:val="00F52025"/>
    <w:rsid w:val="00F527E8"/>
    <w:rsid w:val="00F52A3D"/>
    <w:rsid w:val="00F53074"/>
    <w:rsid w:val="00F53265"/>
    <w:rsid w:val="00F538D9"/>
    <w:rsid w:val="00F53BCF"/>
    <w:rsid w:val="00F53C25"/>
    <w:rsid w:val="00F53EEB"/>
    <w:rsid w:val="00F54416"/>
    <w:rsid w:val="00F54552"/>
    <w:rsid w:val="00F54683"/>
    <w:rsid w:val="00F54A37"/>
    <w:rsid w:val="00F555F9"/>
    <w:rsid w:val="00F5595E"/>
    <w:rsid w:val="00F55BCE"/>
    <w:rsid w:val="00F55EE4"/>
    <w:rsid w:val="00F56051"/>
    <w:rsid w:val="00F5651D"/>
    <w:rsid w:val="00F56A39"/>
    <w:rsid w:val="00F56FFE"/>
    <w:rsid w:val="00F573B0"/>
    <w:rsid w:val="00F574EF"/>
    <w:rsid w:val="00F57876"/>
    <w:rsid w:val="00F6034C"/>
    <w:rsid w:val="00F60426"/>
    <w:rsid w:val="00F608A1"/>
    <w:rsid w:val="00F609A6"/>
    <w:rsid w:val="00F60A04"/>
    <w:rsid w:val="00F60B3F"/>
    <w:rsid w:val="00F60E51"/>
    <w:rsid w:val="00F6122F"/>
    <w:rsid w:val="00F614A1"/>
    <w:rsid w:val="00F61519"/>
    <w:rsid w:val="00F616BB"/>
    <w:rsid w:val="00F61995"/>
    <w:rsid w:val="00F61C56"/>
    <w:rsid w:val="00F61DEC"/>
    <w:rsid w:val="00F61F1A"/>
    <w:rsid w:val="00F62884"/>
    <w:rsid w:val="00F62D70"/>
    <w:rsid w:val="00F62E0C"/>
    <w:rsid w:val="00F63327"/>
    <w:rsid w:val="00F633F6"/>
    <w:rsid w:val="00F634AE"/>
    <w:rsid w:val="00F63F4B"/>
    <w:rsid w:val="00F6405C"/>
    <w:rsid w:val="00F6412A"/>
    <w:rsid w:val="00F64347"/>
    <w:rsid w:val="00F6449E"/>
    <w:rsid w:val="00F6464B"/>
    <w:rsid w:val="00F64927"/>
    <w:rsid w:val="00F64A16"/>
    <w:rsid w:val="00F64FEA"/>
    <w:rsid w:val="00F651DB"/>
    <w:rsid w:val="00F65581"/>
    <w:rsid w:val="00F6569C"/>
    <w:rsid w:val="00F65A11"/>
    <w:rsid w:val="00F66616"/>
    <w:rsid w:val="00F66712"/>
    <w:rsid w:val="00F66954"/>
    <w:rsid w:val="00F66EE8"/>
    <w:rsid w:val="00F66EF1"/>
    <w:rsid w:val="00F6723B"/>
    <w:rsid w:val="00F67870"/>
    <w:rsid w:val="00F67B77"/>
    <w:rsid w:val="00F67BA8"/>
    <w:rsid w:val="00F67C82"/>
    <w:rsid w:val="00F67CDC"/>
    <w:rsid w:val="00F67E9D"/>
    <w:rsid w:val="00F70433"/>
    <w:rsid w:val="00F705D8"/>
    <w:rsid w:val="00F70638"/>
    <w:rsid w:val="00F7102D"/>
    <w:rsid w:val="00F71062"/>
    <w:rsid w:val="00F712D4"/>
    <w:rsid w:val="00F71646"/>
    <w:rsid w:val="00F71EBF"/>
    <w:rsid w:val="00F720E3"/>
    <w:rsid w:val="00F7220A"/>
    <w:rsid w:val="00F7261A"/>
    <w:rsid w:val="00F72724"/>
    <w:rsid w:val="00F727D3"/>
    <w:rsid w:val="00F72AB2"/>
    <w:rsid w:val="00F72D91"/>
    <w:rsid w:val="00F72E67"/>
    <w:rsid w:val="00F72EDB"/>
    <w:rsid w:val="00F731A0"/>
    <w:rsid w:val="00F7355C"/>
    <w:rsid w:val="00F73738"/>
    <w:rsid w:val="00F737C1"/>
    <w:rsid w:val="00F73AC1"/>
    <w:rsid w:val="00F73B92"/>
    <w:rsid w:val="00F73CB3"/>
    <w:rsid w:val="00F74F32"/>
    <w:rsid w:val="00F75645"/>
    <w:rsid w:val="00F766B7"/>
    <w:rsid w:val="00F769D8"/>
    <w:rsid w:val="00F77140"/>
    <w:rsid w:val="00F77784"/>
    <w:rsid w:val="00F77825"/>
    <w:rsid w:val="00F77912"/>
    <w:rsid w:val="00F805AC"/>
    <w:rsid w:val="00F80904"/>
    <w:rsid w:val="00F80BF0"/>
    <w:rsid w:val="00F80DEC"/>
    <w:rsid w:val="00F80F61"/>
    <w:rsid w:val="00F81163"/>
    <w:rsid w:val="00F81620"/>
    <w:rsid w:val="00F81746"/>
    <w:rsid w:val="00F8192D"/>
    <w:rsid w:val="00F81AF6"/>
    <w:rsid w:val="00F81C7A"/>
    <w:rsid w:val="00F81E57"/>
    <w:rsid w:val="00F81F41"/>
    <w:rsid w:val="00F81F95"/>
    <w:rsid w:val="00F82083"/>
    <w:rsid w:val="00F822C7"/>
    <w:rsid w:val="00F823EA"/>
    <w:rsid w:val="00F82A8B"/>
    <w:rsid w:val="00F82B8D"/>
    <w:rsid w:val="00F82E13"/>
    <w:rsid w:val="00F82E31"/>
    <w:rsid w:val="00F83182"/>
    <w:rsid w:val="00F83805"/>
    <w:rsid w:val="00F83B7C"/>
    <w:rsid w:val="00F83BCE"/>
    <w:rsid w:val="00F83D9E"/>
    <w:rsid w:val="00F83ED9"/>
    <w:rsid w:val="00F84040"/>
    <w:rsid w:val="00F8428D"/>
    <w:rsid w:val="00F8459A"/>
    <w:rsid w:val="00F84C89"/>
    <w:rsid w:val="00F84CE5"/>
    <w:rsid w:val="00F84E84"/>
    <w:rsid w:val="00F8586F"/>
    <w:rsid w:val="00F85E70"/>
    <w:rsid w:val="00F86279"/>
    <w:rsid w:val="00F863ED"/>
    <w:rsid w:val="00F86483"/>
    <w:rsid w:val="00F86568"/>
    <w:rsid w:val="00F86E6A"/>
    <w:rsid w:val="00F87047"/>
    <w:rsid w:val="00F87162"/>
    <w:rsid w:val="00F8726D"/>
    <w:rsid w:val="00F87AFA"/>
    <w:rsid w:val="00F87CAF"/>
    <w:rsid w:val="00F87CDA"/>
    <w:rsid w:val="00F87D5F"/>
    <w:rsid w:val="00F87D7F"/>
    <w:rsid w:val="00F90200"/>
    <w:rsid w:val="00F9031F"/>
    <w:rsid w:val="00F90649"/>
    <w:rsid w:val="00F90894"/>
    <w:rsid w:val="00F9090C"/>
    <w:rsid w:val="00F90C4C"/>
    <w:rsid w:val="00F90D55"/>
    <w:rsid w:val="00F90FDF"/>
    <w:rsid w:val="00F9112C"/>
    <w:rsid w:val="00F91157"/>
    <w:rsid w:val="00F9193B"/>
    <w:rsid w:val="00F91BFB"/>
    <w:rsid w:val="00F92101"/>
    <w:rsid w:val="00F92481"/>
    <w:rsid w:val="00F925F4"/>
    <w:rsid w:val="00F9287F"/>
    <w:rsid w:val="00F92ED9"/>
    <w:rsid w:val="00F92FBA"/>
    <w:rsid w:val="00F932BA"/>
    <w:rsid w:val="00F937B7"/>
    <w:rsid w:val="00F938D7"/>
    <w:rsid w:val="00F93A6B"/>
    <w:rsid w:val="00F93B4C"/>
    <w:rsid w:val="00F93B75"/>
    <w:rsid w:val="00F93BA0"/>
    <w:rsid w:val="00F93EA5"/>
    <w:rsid w:val="00F93FA2"/>
    <w:rsid w:val="00F9414A"/>
    <w:rsid w:val="00F94260"/>
    <w:rsid w:val="00F94488"/>
    <w:rsid w:val="00F9495A"/>
    <w:rsid w:val="00F949F6"/>
    <w:rsid w:val="00F94C41"/>
    <w:rsid w:val="00F94CDE"/>
    <w:rsid w:val="00F94DC4"/>
    <w:rsid w:val="00F94FDD"/>
    <w:rsid w:val="00F951C5"/>
    <w:rsid w:val="00F951EE"/>
    <w:rsid w:val="00F95511"/>
    <w:rsid w:val="00F95632"/>
    <w:rsid w:val="00F95639"/>
    <w:rsid w:val="00F95A41"/>
    <w:rsid w:val="00F96062"/>
    <w:rsid w:val="00F9663B"/>
    <w:rsid w:val="00F96917"/>
    <w:rsid w:val="00F96A16"/>
    <w:rsid w:val="00F96E8C"/>
    <w:rsid w:val="00F972EC"/>
    <w:rsid w:val="00F97BB3"/>
    <w:rsid w:val="00F97C60"/>
    <w:rsid w:val="00F97D0D"/>
    <w:rsid w:val="00FA055D"/>
    <w:rsid w:val="00FA0A9C"/>
    <w:rsid w:val="00FA1246"/>
    <w:rsid w:val="00FA13FF"/>
    <w:rsid w:val="00FA1680"/>
    <w:rsid w:val="00FA1A7A"/>
    <w:rsid w:val="00FA1B10"/>
    <w:rsid w:val="00FA1CAA"/>
    <w:rsid w:val="00FA1FD6"/>
    <w:rsid w:val="00FA205C"/>
    <w:rsid w:val="00FA207D"/>
    <w:rsid w:val="00FA2137"/>
    <w:rsid w:val="00FA23B3"/>
    <w:rsid w:val="00FA24F6"/>
    <w:rsid w:val="00FA252F"/>
    <w:rsid w:val="00FA2668"/>
    <w:rsid w:val="00FA2F69"/>
    <w:rsid w:val="00FA331B"/>
    <w:rsid w:val="00FA33AC"/>
    <w:rsid w:val="00FA36BB"/>
    <w:rsid w:val="00FA37A3"/>
    <w:rsid w:val="00FA385E"/>
    <w:rsid w:val="00FA3923"/>
    <w:rsid w:val="00FA3C53"/>
    <w:rsid w:val="00FA3D0A"/>
    <w:rsid w:val="00FA459D"/>
    <w:rsid w:val="00FA4782"/>
    <w:rsid w:val="00FA486F"/>
    <w:rsid w:val="00FA49F6"/>
    <w:rsid w:val="00FA4A08"/>
    <w:rsid w:val="00FA4F3E"/>
    <w:rsid w:val="00FA5DB6"/>
    <w:rsid w:val="00FA5F63"/>
    <w:rsid w:val="00FA6227"/>
    <w:rsid w:val="00FA6548"/>
    <w:rsid w:val="00FA658A"/>
    <w:rsid w:val="00FA6765"/>
    <w:rsid w:val="00FA6BAE"/>
    <w:rsid w:val="00FA6CD2"/>
    <w:rsid w:val="00FA6E2F"/>
    <w:rsid w:val="00FA6EFE"/>
    <w:rsid w:val="00FA720C"/>
    <w:rsid w:val="00FA7407"/>
    <w:rsid w:val="00FA7639"/>
    <w:rsid w:val="00FA79DD"/>
    <w:rsid w:val="00FA7CB6"/>
    <w:rsid w:val="00FA7CD1"/>
    <w:rsid w:val="00FA7FD7"/>
    <w:rsid w:val="00FB06F1"/>
    <w:rsid w:val="00FB07DF"/>
    <w:rsid w:val="00FB0A11"/>
    <w:rsid w:val="00FB0F42"/>
    <w:rsid w:val="00FB1265"/>
    <w:rsid w:val="00FB12FD"/>
    <w:rsid w:val="00FB1600"/>
    <w:rsid w:val="00FB1A7A"/>
    <w:rsid w:val="00FB1EFA"/>
    <w:rsid w:val="00FB20A5"/>
    <w:rsid w:val="00FB2177"/>
    <w:rsid w:val="00FB22C3"/>
    <w:rsid w:val="00FB26F0"/>
    <w:rsid w:val="00FB286B"/>
    <w:rsid w:val="00FB2A0D"/>
    <w:rsid w:val="00FB2B63"/>
    <w:rsid w:val="00FB2C32"/>
    <w:rsid w:val="00FB33EF"/>
    <w:rsid w:val="00FB3B7E"/>
    <w:rsid w:val="00FB3C38"/>
    <w:rsid w:val="00FB3E3B"/>
    <w:rsid w:val="00FB448F"/>
    <w:rsid w:val="00FB4C42"/>
    <w:rsid w:val="00FB5065"/>
    <w:rsid w:val="00FB5373"/>
    <w:rsid w:val="00FB53BD"/>
    <w:rsid w:val="00FB5418"/>
    <w:rsid w:val="00FB56CA"/>
    <w:rsid w:val="00FB5732"/>
    <w:rsid w:val="00FB5A8A"/>
    <w:rsid w:val="00FB5B76"/>
    <w:rsid w:val="00FB65D7"/>
    <w:rsid w:val="00FB66D8"/>
    <w:rsid w:val="00FB6ED2"/>
    <w:rsid w:val="00FB7274"/>
    <w:rsid w:val="00FB73EC"/>
    <w:rsid w:val="00FB7A52"/>
    <w:rsid w:val="00FB7D1F"/>
    <w:rsid w:val="00FB7EE0"/>
    <w:rsid w:val="00FC000D"/>
    <w:rsid w:val="00FC04CA"/>
    <w:rsid w:val="00FC05C8"/>
    <w:rsid w:val="00FC0682"/>
    <w:rsid w:val="00FC1399"/>
    <w:rsid w:val="00FC139D"/>
    <w:rsid w:val="00FC1886"/>
    <w:rsid w:val="00FC1BB8"/>
    <w:rsid w:val="00FC1DFA"/>
    <w:rsid w:val="00FC246E"/>
    <w:rsid w:val="00FC26D3"/>
    <w:rsid w:val="00FC297D"/>
    <w:rsid w:val="00FC2EEF"/>
    <w:rsid w:val="00FC34DB"/>
    <w:rsid w:val="00FC3A3A"/>
    <w:rsid w:val="00FC3B28"/>
    <w:rsid w:val="00FC3C1A"/>
    <w:rsid w:val="00FC3D31"/>
    <w:rsid w:val="00FC40DC"/>
    <w:rsid w:val="00FC47F3"/>
    <w:rsid w:val="00FC4C8D"/>
    <w:rsid w:val="00FC4F36"/>
    <w:rsid w:val="00FC5057"/>
    <w:rsid w:val="00FC50EB"/>
    <w:rsid w:val="00FC527E"/>
    <w:rsid w:val="00FC54A0"/>
    <w:rsid w:val="00FC54A6"/>
    <w:rsid w:val="00FC57E6"/>
    <w:rsid w:val="00FC596F"/>
    <w:rsid w:val="00FC59C1"/>
    <w:rsid w:val="00FC5DAC"/>
    <w:rsid w:val="00FC5F79"/>
    <w:rsid w:val="00FC60A4"/>
    <w:rsid w:val="00FC62E2"/>
    <w:rsid w:val="00FC63AD"/>
    <w:rsid w:val="00FC6C95"/>
    <w:rsid w:val="00FC6DA7"/>
    <w:rsid w:val="00FC7170"/>
    <w:rsid w:val="00FC735B"/>
    <w:rsid w:val="00FC74B4"/>
    <w:rsid w:val="00FC768C"/>
    <w:rsid w:val="00FC769E"/>
    <w:rsid w:val="00FC7E87"/>
    <w:rsid w:val="00FD0065"/>
    <w:rsid w:val="00FD061A"/>
    <w:rsid w:val="00FD063E"/>
    <w:rsid w:val="00FD0705"/>
    <w:rsid w:val="00FD0921"/>
    <w:rsid w:val="00FD11E8"/>
    <w:rsid w:val="00FD150A"/>
    <w:rsid w:val="00FD1595"/>
    <w:rsid w:val="00FD19EE"/>
    <w:rsid w:val="00FD1B79"/>
    <w:rsid w:val="00FD1C7A"/>
    <w:rsid w:val="00FD20A1"/>
    <w:rsid w:val="00FD278D"/>
    <w:rsid w:val="00FD30C2"/>
    <w:rsid w:val="00FD38BB"/>
    <w:rsid w:val="00FD3976"/>
    <w:rsid w:val="00FD3B3D"/>
    <w:rsid w:val="00FD3BF8"/>
    <w:rsid w:val="00FD3C3C"/>
    <w:rsid w:val="00FD42D0"/>
    <w:rsid w:val="00FD4A4F"/>
    <w:rsid w:val="00FD4ADE"/>
    <w:rsid w:val="00FD4BA6"/>
    <w:rsid w:val="00FD4BB6"/>
    <w:rsid w:val="00FD4E72"/>
    <w:rsid w:val="00FD5015"/>
    <w:rsid w:val="00FD57C7"/>
    <w:rsid w:val="00FD5883"/>
    <w:rsid w:val="00FD644A"/>
    <w:rsid w:val="00FD64FE"/>
    <w:rsid w:val="00FD6595"/>
    <w:rsid w:val="00FD6671"/>
    <w:rsid w:val="00FD6828"/>
    <w:rsid w:val="00FD6A7A"/>
    <w:rsid w:val="00FD6BF7"/>
    <w:rsid w:val="00FD6C50"/>
    <w:rsid w:val="00FD6C68"/>
    <w:rsid w:val="00FD6D21"/>
    <w:rsid w:val="00FD6D5C"/>
    <w:rsid w:val="00FD751C"/>
    <w:rsid w:val="00FD75FD"/>
    <w:rsid w:val="00FD7898"/>
    <w:rsid w:val="00FD7AF2"/>
    <w:rsid w:val="00FD7B40"/>
    <w:rsid w:val="00FD7C2B"/>
    <w:rsid w:val="00FE047C"/>
    <w:rsid w:val="00FE0493"/>
    <w:rsid w:val="00FE053F"/>
    <w:rsid w:val="00FE05D0"/>
    <w:rsid w:val="00FE0833"/>
    <w:rsid w:val="00FE093D"/>
    <w:rsid w:val="00FE0D15"/>
    <w:rsid w:val="00FE1224"/>
    <w:rsid w:val="00FE1416"/>
    <w:rsid w:val="00FE16F1"/>
    <w:rsid w:val="00FE1C3E"/>
    <w:rsid w:val="00FE234E"/>
    <w:rsid w:val="00FE26C6"/>
    <w:rsid w:val="00FE2FB6"/>
    <w:rsid w:val="00FE31ED"/>
    <w:rsid w:val="00FE36D8"/>
    <w:rsid w:val="00FE379B"/>
    <w:rsid w:val="00FE39EF"/>
    <w:rsid w:val="00FE3D4D"/>
    <w:rsid w:val="00FE3D89"/>
    <w:rsid w:val="00FE3E93"/>
    <w:rsid w:val="00FE3ECC"/>
    <w:rsid w:val="00FE4678"/>
    <w:rsid w:val="00FE4873"/>
    <w:rsid w:val="00FE48EA"/>
    <w:rsid w:val="00FE4C3C"/>
    <w:rsid w:val="00FE5208"/>
    <w:rsid w:val="00FE5553"/>
    <w:rsid w:val="00FE597C"/>
    <w:rsid w:val="00FE5AE9"/>
    <w:rsid w:val="00FE5CC2"/>
    <w:rsid w:val="00FE62C6"/>
    <w:rsid w:val="00FE6691"/>
    <w:rsid w:val="00FE6F49"/>
    <w:rsid w:val="00FE735F"/>
    <w:rsid w:val="00FE7843"/>
    <w:rsid w:val="00FF00D1"/>
    <w:rsid w:val="00FF15E9"/>
    <w:rsid w:val="00FF19FF"/>
    <w:rsid w:val="00FF1AF0"/>
    <w:rsid w:val="00FF1B3F"/>
    <w:rsid w:val="00FF1B9A"/>
    <w:rsid w:val="00FF1C7B"/>
    <w:rsid w:val="00FF1D43"/>
    <w:rsid w:val="00FF1D7F"/>
    <w:rsid w:val="00FF1FC3"/>
    <w:rsid w:val="00FF224C"/>
    <w:rsid w:val="00FF23A6"/>
    <w:rsid w:val="00FF364C"/>
    <w:rsid w:val="00FF3693"/>
    <w:rsid w:val="00FF3BAC"/>
    <w:rsid w:val="00FF3C4C"/>
    <w:rsid w:val="00FF3C69"/>
    <w:rsid w:val="00FF3EEA"/>
    <w:rsid w:val="00FF45F6"/>
    <w:rsid w:val="00FF47ED"/>
    <w:rsid w:val="00FF50EC"/>
    <w:rsid w:val="00FF5104"/>
    <w:rsid w:val="00FF51C8"/>
    <w:rsid w:val="00FF52B4"/>
    <w:rsid w:val="00FF53BE"/>
    <w:rsid w:val="00FF580B"/>
    <w:rsid w:val="00FF59E2"/>
    <w:rsid w:val="00FF5C23"/>
    <w:rsid w:val="00FF5E0A"/>
    <w:rsid w:val="00FF5EA4"/>
    <w:rsid w:val="00FF618A"/>
    <w:rsid w:val="00FF6626"/>
    <w:rsid w:val="00FF671E"/>
    <w:rsid w:val="00FF6DAF"/>
    <w:rsid w:val="00FF7023"/>
    <w:rsid w:val="00FF7520"/>
    <w:rsid w:val="00FF75C9"/>
    <w:rsid w:val="00FF7803"/>
    <w:rsid w:val="00FF7907"/>
    <w:rsid w:val="00FF7A5B"/>
    <w:rsid w:val="02A97C7D"/>
    <w:rsid w:val="03AF2EAD"/>
    <w:rsid w:val="0AC125FA"/>
    <w:rsid w:val="0B2A765D"/>
    <w:rsid w:val="0B8628DB"/>
    <w:rsid w:val="0C0C4056"/>
    <w:rsid w:val="107435F9"/>
    <w:rsid w:val="16D6234B"/>
    <w:rsid w:val="18872693"/>
    <w:rsid w:val="19DE765A"/>
    <w:rsid w:val="1AC9265A"/>
    <w:rsid w:val="1E133D7D"/>
    <w:rsid w:val="1EA01E32"/>
    <w:rsid w:val="1EFE7A64"/>
    <w:rsid w:val="1F4B754A"/>
    <w:rsid w:val="1FC356A2"/>
    <w:rsid w:val="229F569D"/>
    <w:rsid w:val="22E63D24"/>
    <w:rsid w:val="27027B2E"/>
    <w:rsid w:val="27371969"/>
    <w:rsid w:val="28530B72"/>
    <w:rsid w:val="29D51866"/>
    <w:rsid w:val="2A455ED8"/>
    <w:rsid w:val="2A81456A"/>
    <w:rsid w:val="2AA65FEE"/>
    <w:rsid w:val="2B2A547C"/>
    <w:rsid w:val="2C0C0B07"/>
    <w:rsid w:val="2C283FAE"/>
    <w:rsid w:val="2FBE036A"/>
    <w:rsid w:val="2FDD7A67"/>
    <w:rsid w:val="3139165B"/>
    <w:rsid w:val="317202D1"/>
    <w:rsid w:val="31C854D0"/>
    <w:rsid w:val="3200312C"/>
    <w:rsid w:val="325C3AB0"/>
    <w:rsid w:val="327B3AF1"/>
    <w:rsid w:val="328A273D"/>
    <w:rsid w:val="34CC177B"/>
    <w:rsid w:val="35647C06"/>
    <w:rsid w:val="39537D75"/>
    <w:rsid w:val="395F7EBF"/>
    <w:rsid w:val="399651CC"/>
    <w:rsid w:val="3A882831"/>
    <w:rsid w:val="3AD12A9F"/>
    <w:rsid w:val="3B7876E7"/>
    <w:rsid w:val="3C2C6BC5"/>
    <w:rsid w:val="3CBF4D79"/>
    <w:rsid w:val="3E294112"/>
    <w:rsid w:val="3F8139FC"/>
    <w:rsid w:val="413F7118"/>
    <w:rsid w:val="44E7583F"/>
    <w:rsid w:val="47090CBB"/>
    <w:rsid w:val="47BD3FD8"/>
    <w:rsid w:val="47C54534"/>
    <w:rsid w:val="47FE15B1"/>
    <w:rsid w:val="4838054A"/>
    <w:rsid w:val="489D725F"/>
    <w:rsid w:val="49F03DE2"/>
    <w:rsid w:val="4E73246F"/>
    <w:rsid w:val="502762E2"/>
    <w:rsid w:val="5038161B"/>
    <w:rsid w:val="518A00CD"/>
    <w:rsid w:val="5198235F"/>
    <w:rsid w:val="545C1D7C"/>
    <w:rsid w:val="55DA3585"/>
    <w:rsid w:val="5604707F"/>
    <w:rsid w:val="56204885"/>
    <w:rsid w:val="59154BEF"/>
    <w:rsid w:val="5CB6792F"/>
    <w:rsid w:val="5D165D50"/>
    <w:rsid w:val="5F2079F0"/>
    <w:rsid w:val="610D73BC"/>
    <w:rsid w:val="61521A49"/>
    <w:rsid w:val="62DA4EE0"/>
    <w:rsid w:val="63B53F18"/>
    <w:rsid w:val="66694E4A"/>
    <w:rsid w:val="692002B6"/>
    <w:rsid w:val="695A054B"/>
    <w:rsid w:val="6B2456AC"/>
    <w:rsid w:val="6BEE789D"/>
    <w:rsid w:val="6D4B3222"/>
    <w:rsid w:val="6D594C53"/>
    <w:rsid w:val="6EEB66E2"/>
    <w:rsid w:val="6EFC7F8C"/>
    <w:rsid w:val="725E2BB8"/>
    <w:rsid w:val="7262664F"/>
    <w:rsid w:val="73C848E1"/>
    <w:rsid w:val="73D6524F"/>
    <w:rsid w:val="74424792"/>
    <w:rsid w:val="74940C67"/>
    <w:rsid w:val="74980757"/>
    <w:rsid w:val="75A44ED9"/>
    <w:rsid w:val="75BF7F65"/>
    <w:rsid w:val="76D33CC8"/>
    <w:rsid w:val="76E77774"/>
    <w:rsid w:val="77C17FC5"/>
    <w:rsid w:val="78482F66"/>
    <w:rsid w:val="78C97C0E"/>
    <w:rsid w:val="7BF82BE1"/>
    <w:rsid w:val="7C39281F"/>
    <w:rsid w:val="7C9C63D4"/>
    <w:rsid w:val="7F3E2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033E8F7A"/>
  <w15:docId w15:val="{51554E77-4F8A-455C-A554-FED37C063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qFormat="1"/>
    <w:lsdException w:name="index 2" w:semiHidden="1" w:uiPriority="99" w:qFormat="1"/>
    <w:lsdException w:name="index 3" w:semiHidden="1" w:uiPriority="99" w:qFormat="1"/>
    <w:lsdException w:name="index 4" w:semiHidden="1" w:uiPriority="99" w:qFormat="1"/>
    <w:lsdException w:name="index 5" w:semiHidden="1" w:uiPriority="99" w:qFormat="1"/>
    <w:lsdException w:name="index 6" w:semiHidden="1" w:uiPriority="99" w:qFormat="1"/>
    <w:lsdException w:name="index 7" w:semiHidden="1" w:uiPriority="99" w:qFormat="1"/>
    <w:lsdException w:name="index 8" w:semiHidden="1" w:uiPriority="99" w:qFormat="1"/>
    <w:lsdException w:name="index 9" w:semiHidden="1"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iPriority="99" w:qFormat="1"/>
    <w:lsdException w:name="annotation text" w:qFormat="1"/>
    <w:lsdException w:name="header" w:uiPriority="99" w:qFormat="1"/>
    <w:lsdException w:name="footer" w:uiPriority="99" w:qFormat="1"/>
    <w:lsdException w:name="index heading" w:semiHidden="1" w:uiPriority="99" w:qFormat="1"/>
    <w:lsdException w:name="caption" w:qFormat="1"/>
    <w:lsdException w:name="table of figures" w:semiHidden="1" w:qFormat="1"/>
    <w:lsdException w:name="envelope address" w:semiHidden="1" w:uiPriority="99" w:qFormat="1"/>
    <w:lsdException w:name="envelope return" w:semiHidden="1" w:uiPriority="99" w:qFormat="1"/>
    <w:lsdException w:name="footnote reference" w:semiHidden="1" w:qFormat="1"/>
    <w:lsdException w:name="annotation reference" w:qFormat="1"/>
    <w:lsdException w:name="line number" w:qFormat="1"/>
    <w:lsdException w:name="page number" w:qFormat="1"/>
    <w:lsdException w:name="endnote reference" w:qFormat="1"/>
    <w:lsdException w:name="endnote text" w:semiHidden="1" w:qFormat="1"/>
    <w:lsdException w:name="table of authorities" w:semiHidden="1" w:uiPriority="99" w:qFormat="1"/>
    <w:lsdException w:name="macro" w:semiHidden="1" w:qFormat="1"/>
    <w:lsdException w:name="toa heading" w:semiHidden="1" w:uiPriority="99" w:qFormat="1"/>
    <w:lsdException w:name="List" w:qFormat="1"/>
    <w:lsdException w:name="List Bullet" w:semiHidden="1" w:uiPriority="99" w:qFormat="1"/>
    <w:lsdException w:name="List Number" w:semiHidden="1" w:uiPriority="99" w:qFormat="1"/>
    <w:lsdException w:name="List 2" w:uiPriority="99" w:qFormat="1"/>
    <w:lsdException w:name="List 3" w:uiPriority="99" w:qFormat="1"/>
    <w:lsdException w:name="List 4" w:semiHidden="1" w:uiPriority="99" w:qFormat="1"/>
    <w:lsdException w:name="List 5" w:semiHidden="1" w:uiPriority="99" w:qFormat="1"/>
    <w:lsdException w:name="List Bullet 2" w:semiHidden="1" w:uiPriority="99" w:qFormat="1"/>
    <w:lsdException w:name="List Bullet 3" w:semiHidden="1" w:uiPriority="99" w:qFormat="1"/>
    <w:lsdException w:name="List Bullet 4" w:uiPriority="99" w:qFormat="1"/>
    <w:lsdException w:name="List Bullet 5" w:semiHidden="1" w:uiPriority="99" w:qFormat="1"/>
    <w:lsdException w:name="List Number 2" w:semiHidden="1" w:uiPriority="99" w:qFormat="1"/>
    <w:lsdException w:name="List Number 3" w:semiHidden="1" w:uiPriority="99" w:qFormat="1"/>
    <w:lsdException w:name="List Number 4" w:uiPriority="99" w:qFormat="1"/>
    <w:lsdException w:name="List Number 5" w:semiHidden="1" w:uiPriority="99" w:qFormat="1"/>
    <w:lsdException w:name="Title" w:uiPriority="99" w:qFormat="1"/>
    <w:lsdException w:name="Closing" w:semiHidden="1" w:uiPriority="99" w:qFormat="1"/>
    <w:lsdException w:name="Signature" w:semiHidden="1" w:uiPriority="99" w:qFormat="1"/>
    <w:lsdException w:name="Default Paragraph Font" w:semiHidden="1" w:uiPriority="1" w:unhideWhenUsed="1" w:qFormat="1"/>
    <w:lsdException w:name="Body Text" w:qFormat="1"/>
    <w:lsdException w:name="Body Text Indent" w:qFormat="1"/>
    <w:lsdException w:name="List Continue" w:semiHidden="1" w:uiPriority="99" w:qFormat="1"/>
    <w:lsdException w:name="List Continue 2" w:semiHidden="1" w:uiPriority="99" w:qFormat="1"/>
    <w:lsdException w:name="List Continue 3" w:uiPriority="99" w:qFormat="1"/>
    <w:lsdException w:name="List Continue 4" w:semiHidden="1" w:uiPriority="99" w:qFormat="1"/>
    <w:lsdException w:name="List Continue 5" w:semiHidden="1" w:uiPriority="99" w:qFormat="1"/>
    <w:lsdException w:name="Message Header" w:semiHidden="1" w:uiPriority="99" w:qFormat="1"/>
    <w:lsdException w:name="Subtitle" w:qFormat="1"/>
    <w:lsdException w:name="Salutation" w:semiHidden="1" w:uiPriority="99" w:qFormat="1"/>
    <w:lsdException w:name="Date" w:qFormat="1"/>
    <w:lsdException w:name="Body Text First Indent" w:qFormat="1"/>
    <w:lsdException w:name="Body Text First Indent 2" w:uiPriority="99" w:qFormat="1"/>
    <w:lsdException w:name="Note Heading" w:uiPriority="99" w:qFormat="1"/>
    <w:lsdException w:name="Body Text 2" w:qFormat="1"/>
    <w:lsdException w:name="Body Text 3" w:qFormat="1"/>
    <w:lsdException w:name="Body Text Indent 2" w:qFormat="1"/>
    <w:lsdException w:name="Body Text Indent 3" w:qFormat="1"/>
    <w:lsdException w:name="Block Text" w:semiHidden="1" w:uiPriority="99" w:qFormat="1"/>
    <w:lsdException w:name="Hyperlink" w:uiPriority="99" w:qFormat="1"/>
    <w:lsdException w:name="FollowedHyperlink" w:uiPriority="99" w:qFormat="1"/>
    <w:lsdException w:name="Strong" w:uiPriority="22" w:qFormat="1"/>
    <w:lsdException w:name="Emphasis" w:qFormat="1"/>
    <w:lsdException w:name="Document Map" w:qFormat="1"/>
    <w:lsdException w:name="Plain Text" w:qFormat="1"/>
    <w:lsdException w:name="E-mail Signature" w:semiHidden="1" w:uiPriority="99"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uiPriority="99" w:qFormat="1"/>
    <w:lsdException w:name="HTML Sample" w:semiHidden="1" w:qFormat="1"/>
    <w:lsdException w:name="HTML Typewriter" w:semiHidden="1" w:qFormat="1"/>
    <w:lsdException w:name="HTML Variable" w:semiHidden="1"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adjustRightInd w:val="0"/>
      <w:spacing w:line="460" w:lineRule="exact"/>
      <w:ind w:firstLine="510"/>
      <w:textAlignment w:val="baseline"/>
    </w:pPr>
    <w:rPr>
      <w:sz w:val="24"/>
    </w:rPr>
  </w:style>
  <w:style w:type="paragraph" w:styleId="1">
    <w:name w:val="heading 1"/>
    <w:basedOn w:val="a1"/>
    <w:next w:val="a1"/>
    <w:link w:val="10"/>
    <w:autoRedefine/>
    <w:qFormat/>
    <w:pPr>
      <w:keepNext/>
      <w:keepLines/>
      <w:numPr>
        <w:numId w:val="1"/>
      </w:numPr>
      <w:outlineLvl w:val="0"/>
    </w:pPr>
    <w:rPr>
      <w:b/>
      <w:kern w:val="44"/>
    </w:rPr>
  </w:style>
  <w:style w:type="paragraph" w:styleId="21">
    <w:name w:val="heading 2"/>
    <w:basedOn w:val="a1"/>
    <w:next w:val="a1"/>
    <w:link w:val="22"/>
    <w:autoRedefine/>
    <w:qFormat/>
    <w:pPr>
      <w:widowControl/>
      <w:numPr>
        <w:ilvl w:val="1"/>
        <w:numId w:val="1"/>
      </w:numPr>
      <w:outlineLvl w:val="1"/>
    </w:pPr>
    <w:rPr>
      <w:b/>
    </w:rPr>
  </w:style>
  <w:style w:type="paragraph" w:styleId="31">
    <w:name w:val="heading 3"/>
    <w:basedOn w:val="a1"/>
    <w:next w:val="a1"/>
    <w:link w:val="32"/>
    <w:autoRedefine/>
    <w:qFormat/>
    <w:pPr>
      <w:numPr>
        <w:ilvl w:val="2"/>
        <w:numId w:val="1"/>
      </w:numPr>
      <w:outlineLvl w:val="2"/>
    </w:pPr>
  </w:style>
  <w:style w:type="paragraph" w:styleId="41">
    <w:name w:val="heading 4"/>
    <w:basedOn w:val="a1"/>
    <w:next w:val="a1"/>
    <w:link w:val="42"/>
    <w:autoRedefine/>
    <w:qFormat/>
    <w:pPr>
      <w:numPr>
        <w:ilvl w:val="3"/>
        <w:numId w:val="1"/>
      </w:numPr>
      <w:outlineLvl w:val="3"/>
    </w:pPr>
  </w:style>
  <w:style w:type="paragraph" w:styleId="51">
    <w:name w:val="heading 5"/>
    <w:basedOn w:val="a1"/>
    <w:next w:val="a1"/>
    <w:link w:val="52"/>
    <w:autoRedefine/>
    <w:qFormat/>
    <w:pPr>
      <w:numPr>
        <w:ilvl w:val="4"/>
        <w:numId w:val="1"/>
      </w:numPr>
      <w:outlineLvl w:val="4"/>
    </w:pPr>
  </w:style>
  <w:style w:type="paragraph" w:styleId="6">
    <w:name w:val="heading 6"/>
    <w:basedOn w:val="a1"/>
    <w:next w:val="a1"/>
    <w:link w:val="60"/>
    <w:autoRedefine/>
    <w:qFormat/>
    <w:pPr>
      <w:numPr>
        <w:ilvl w:val="5"/>
        <w:numId w:val="1"/>
      </w:numPr>
      <w:outlineLvl w:val="5"/>
    </w:pPr>
  </w:style>
  <w:style w:type="paragraph" w:styleId="7">
    <w:name w:val="heading 7"/>
    <w:basedOn w:val="a1"/>
    <w:next w:val="a1"/>
    <w:link w:val="70"/>
    <w:autoRedefine/>
    <w:qFormat/>
    <w:pPr>
      <w:numPr>
        <w:ilvl w:val="6"/>
        <w:numId w:val="1"/>
      </w:numPr>
      <w:outlineLvl w:val="6"/>
    </w:pPr>
  </w:style>
  <w:style w:type="paragraph" w:styleId="8">
    <w:name w:val="heading 8"/>
    <w:basedOn w:val="a1"/>
    <w:next w:val="a1"/>
    <w:link w:val="80"/>
    <w:autoRedefine/>
    <w:qFormat/>
    <w:pPr>
      <w:numPr>
        <w:ilvl w:val="7"/>
        <w:numId w:val="1"/>
      </w:numPr>
      <w:outlineLvl w:val="7"/>
    </w:pPr>
  </w:style>
  <w:style w:type="paragraph" w:styleId="9">
    <w:name w:val="heading 9"/>
    <w:basedOn w:val="a1"/>
    <w:next w:val="a1"/>
    <w:link w:val="90"/>
    <w:autoRedefine/>
    <w:qFormat/>
    <w:pPr>
      <w:keepNext/>
      <w:keepLines/>
      <w:numPr>
        <w:ilvl w:val="8"/>
        <w:numId w:val="1"/>
      </w:numPr>
      <w:spacing w:before="240" w:after="64" w:line="320" w:lineRule="atLeast"/>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autoRedefine/>
    <w:semiHidden/>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eastAsia="楷体_GB2312"/>
      <w:b/>
      <w:bCs/>
      <w:sz w:val="24"/>
      <w:szCs w:val="28"/>
    </w:rPr>
  </w:style>
  <w:style w:type="paragraph" w:styleId="33">
    <w:name w:val="List 3"/>
    <w:basedOn w:val="a1"/>
    <w:autoRedefine/>
    <w:uiPriority w:val="99"/>
    <w:qFormat/>
    <w:pPr>
      <w:ind w:leftChars="400" w:left="100" w:hangingChars="200" w:hanging="200"/>
    </w:pPr>
  </w:style>
  <w:style w:type="paragraph" w:styleId="TOC7">
    <w:name w:val="toc 7"/>
    <w:basedOn w:val="a1"/>
    <w:next w:val="a1"/>
    <w:autoRedefine/>
    <w:uiPriority w:val="39"/>
    <w:qFormat/>
    <w:pPr>
      <w:ind w:left="1440"/>
    </w:pPr>
    <w:rPr>
      <w:sz w:val="18"/>
    </w:rPr>
  </w:style>
  <w:style w:type="paragraph" w:styleId="2">
    <w:name w:val="List Number 2"/>
    <w:basedOn w:val="a1"/>
    <w:autoRedefine/>
    <w:uiPriority w:val="99"/>
    <w:semiHidden/>
    <w:qFormat/>
    <w:pPr>
      <w:numPr>
        <w:numId w:val="2"/>
      </w:numPr>
      <w:tabs>
        <w:tab w:val="clear" w:pos="780"/>
        <w:tab w:val="left" w:pos="360"/>
      </w:tabs>
      <w:snapToGrid w:val="0"/>
      <w:ind w:leftChars="0" w:left="0" w:firstLineChars="0" w:firstLine="0"/>
      <w:jc w:val="both"/>
      <w:textAlignment w:val="auto"/>
    </w:pPr>
    <w:rPr>
      <w:szCs w:val="28"/>
    </w:rPr>
  </w:style>
  <w:style w:type="paragraph" w:styleId="a7">
    <w:name w:val="table of authorities"/>
    <w:basedOn w:val="a1"/>
    <w:next w:val="a1"/>
    <w:autoRedefine/>
    <w:uiPriority w:val="99"/>
    <w:semiHidden/>
    <w:qFormat/>
    <w:pPr>
      <w:snapToGrid w:val="0"/>
      <w:spacing w:line="240" w:lineRule="auto"/>
      <w:ind w:leftChars="200" w:left="420" w:firstLine="0"/>
      <w:jc w:val="both"/>
      <w:textAlignment w:val="auto"/>
    </w:pPr>
    <w:rPr>
      <w:kern w:val="2"/>
      <w:szCs w:val="24"/>
    </w:rPr>
  </w:style>
  <w:style w:type="paragraph" w:styleId="a8">
    <w:name w:val="Note Heading"/>
    <w:basedOn w:val="a1"/>
    <w:next w:val="a1"/>
    <w:link w:val="a9"/>
    <w:autoRedefine/>
    <w:uiPriority w:val="99"/>
    <w:qFormat/>
    <w:pPr>
      <w:adjustRightInd/>
      <w:spacing w:line="240" w:lineRule="auto"/>
      <w:ind w:firstLine="0"/>
      <w:jc w:val="center"/>
      <w:textAlignment w:val="auto"/>
    </w:pPr>
    <w:rPr>
      <w:kern w:val="2"/>
      <w:sz w:val="21"/>
      <w:szCs w:val="24"/>
    </w:rPr>
  </w:style>
  <w:style w:type="paragraph" w:styleId="40">
    <w:name w:val="List Bullet 4"/>
    <w:basedOn w:val="a1"/>
    <w:autoRedefine/>
    <w:uiPriority w:val="99"/>
    <w:qFormat/>
    <w:pPr>
      <w:numPr>
        <w:numId w:val="3"/>
      </w:numPr>
      <w:adjustRightInd/>
      <w:spacing w:line="240" w:lineRule="auto"/>
      <w:jc w:val="both"/>
      <w:textAlignment w:val="auto"/>
    </w:pPr>
    <w:rPr>
      <w:kern w:val="2"/>
      <w:sz w:val="21"/>
      <w:szCs w:val="24"/>
    </w:rPr>
  </w:style>
  <w:style w:type="paragraph" w:styleId="81">
    <w:name w:val="index 8"/>
    <w:basedOn w:val="a1"/>
    <w:next w:val="a1"/>
    <w:autoRedefine/>
    <w:uiPriority w:val="99"/>
    <w:semiHidden/>
    <w:qFormat/>
    <w:pPr>
      <w:snapToGrid w:val="0"/>
      <w:spacing w:line="360" w:lineRule="auto"/>
      <w:ind w:left="2940" w:firstLine="480"/>
      <w:jc w:val="both"/>
      <w:textAlignment w:val="auto"/>
    </w:pPr>
    <w:rPr>
      <w:kern w:val="2"/>
    </w:rPr>
  </w:style>
  <w:style w:type="paragraph" w:styleId="aa">
    <w:name w:val="E-mail Signature"/>
    <w:basedOn w:val="a1"/>
    <w:link w:val="ab"/>
    <w:autoRedefine/>
    <w:uiPriority w:val="99"/>
    <w:semiHidden/>
    <w:qFormat/>
    <w:pPr>
      <w:snapToGrid w:val="0"/>
      <w:ind w:firstLineChars="200" w:firstLine="200"/>
      <w:jc w:val="both"/>
      <w:textAlignment w:val="auto"/>
    </w:pPr>
    <w:rPr>
      <w:szCs w:val="28"/>
    </w:rPr>
  </w:style>
  <w:style w:type="paragraph" w:styleId="ac">
    <w:name w:val="List Number"/>
    <w:basedOn w:val="a1"/>
    <w:autoRedefine/>
    <w:uiPriority w:val="99"/>
    <w:semiHidden/>
    <w:qFormat/>
    <w:pPr>
      <w:tabs>
        <w:tab w:val="left" w:pos="360"/>
      </w:tabs>
      <w:adjustRightInd/>
      <w:spacing w:line="520" w:lineRule="exact"/>
      <w:ind w:left="360" w:hangingChars="200" w:hanging="360"/>
      <w:jc w:val="both"/>
      <w:textAlignment w:val="auto"/>
    </w:pPr>
    <w:rPr>
      <w:rFonts w:ascii="仿宋_GB2312" w:eastAsia="仿宋_GB2312"/>
      <w:kern w:val="2"/>
      <w:sz w:val="28"/>
      <w:szCs w:val="28"/>
    </w:rPr>
  </w:style>
  <w:style w:type="paragraph" w:styleId="ad">
    <w:name w:val="Normal Indent"/>
    <w:basedOn w:val="a1"/>
    <w:link w:val="ae"/>
    <w:autoRedefine/>
    <w:qFormat/>
    <w:pPr>
      <w:adjustRightInd/>
      <w:spacing w:line="240" w:lineRule="auto"/>
      <w:ind w:firstLine="420"/>
      <w:jc w:val="both"/>
      <w:textAlignment w:val="auto"/>
    </w:pPr>
    <w:rPr>
      <w:kern w:val="2"/>
      <w:sz w:val="21"/>
    </w:rPr>
  </w:style>
  <w:style w:type="paragraph" w:styleId="af">
    <w:name w:val="caption"/>
    <w:basedOn w:val="a1"/>
    <w:next w:val="a1"/>
    <w:link w:val="af0"/>
    <w:autoRedefine/>
    <w:qFormat/>
    <w:pPr>
      <w:snapToGrid w:val="0"/>
      <w:spacing w:line="240" w:lineRule="auto"/>
      <w:ind w:firstLine="0"/>
      <w:jc w:val="center"/>
    </w:pPr>
    <w:rPr>
      <w:szCs w:val="24"/>
    </w:rPr>
  </w:style>
  <w:style w:type="paragraph" w:styleId="53">
    <w:name w:val="index 5"/>
    <w:basedOn w:val="a1"/>
    <w:next w:val="a1"/>
    <w:autoRedefine/>
    <w:uiPriority w:val="99"/>
    <w:semiHidden/>
    <w:qFormat/>
    <w:pPr>
      <w:snapToGrid w:val="0"/>
      <w:spacing w:line="360" w:lineRule="auto"/>
      <w:ind w:left="1680" w:firstLine="480"/>
      <w:jc w:val="both"/>
      <w:textAlignment w:val="auto"/>
    </w:pPr>
    <w:rPr>
      <w:kern w:val="2"/>
    </w:rPr>
  </w:style>
  <w:style w:type="paragraph" w:styleId="a">
    <w:name w:val="List Bullet"/>
    <w:basedOn w:val="a1"/>
    <w:autoRedefine/>
    <w:uiPriority w:val="99"/>
    <w:semiHidden/>
    <w:qFormat/>
    <w:pPr>
      <w:numPr>
        <w:numId w:val="4"/>
      </w:numPr>
      <w:snapToGrid w:val="0"/>
      <w:ind w:left="0" w:firstLineChars="0" w:firstLine="0"/>
      <w:jc w:val="both"/>
      <w:textAlignment w:val="auto"/>
    </w:pPr>
    <w:rPr>
      <w:szCs w:val="28"/>
    </w:rPr>
  </w:style>
  <w:style w:type="paragraph" w:styleId="af1">
    <w:name w:val="envelope address"/>
    <w:basedOn w:val="a1"/>
    <w:autoRedefine/>
    <w:uiPriority w:val="99"/>
    <w:semiHidden/>
    <w:qFormat/>
    <w:pPr>
      <w:framePr w:w="7920" w:h="1980" w:hRule="exact" w:hSpace="180" w:wrap="auto" w:hAnchor="page" w:xAlign="center" w:yAlign="bottom"/>
      <w:snapToGrid w:val="0"/>
      <w:ind w:leftChars="1400" w:left="100" w:firstLineChars="200" w:firstLine="200"/>
      <w:jc w:val="both"/>
      <w:textAlignment w:val="auto"/>
    </w:pPr>
    <w:rPr>
      <w:rFonts w:ascii="Arial" w:hAnsi="Arial" w:cs="Arial"/>
      <w:szCs w:val="24"/>
    </w:rPr>
  </w:style>
  <w:style w:type="paragraph" w:styleId="af2">
    <w:name w:val="Document Map"/>
    <w:basedOn w:val="a1"/>
    <w:link w:val="af3"/>
    <w:autoRedefine/>
    <w:qFormat/>
    <w:pPr>
      <w:shd w:val="clear" w:color="auto" w:fill="000080"/>
    </w:pPr>
  </w:style>
  <w:style w:type="paragraph" w:styleId="af4">
    <w:name w:val="toa heading"/>
    <w:basedOn w:val="a1"/>
    <w:next w:val="a1"/>
    <w:autoRedefine/>
    <w:uiPriority w:val="99"/>
    <w:semiHidden/>
    <w:qFormat/>
    <w:pPr>
      <w:snapToGrid w:val="0"/>
      <w:spacing w:before="120" w:line="240" w:lineRule="auto"/>
      <w:ind w:firstLine="0"/>
      <w:jc w:val="both"/>
      <w:textAlignment w:val="auto"/>
    </w:pPr>
    <w:rPr>
      <w:rFonts w:ascii="Arial" w:hAnsi="Arial"/>
      <w:b/>
      <w:bCs/>
      <w:kern w:val="2"/>
      <w:szCs w:val="24"/>
    </w:rPr>
  </w:style>
  <w:style w:type="paragraph" w:styleId="af5">
    <w:name w:val="annotation text"/>
    <w:basedOn w:val="a1"/>
    <w:link w:val="af6"/>
    <w:autoRedefine/>
    <w:qFormat/>
    <w:pPr>
      <w:spacing w:line="360" w:lineRule="atLeast"/>
      <w:ind w:firstLine="0"/>
    </w:pPr>
    <w:rPr>
      <w:rFonts w:ascii="宋体"/>
    </w:rPr>
  </w:style>
  <w:style w:type="paragraph" w:styleId="61">
    <w:name w:val="index 6"/>
    <w:basedOn w:val="a1"/>
    <w:next w:val="a1"/>
    <w:autoRedefine/>
    <w:uiPriority w:val="99"/>
    <w:semiHidden/>
    <w:qFormat/>
    <w:pPr>
      <w:snapToGrid w:val="0"/>
      <w:spacing w:line="360" w:lineRule="auto"/>
      <w:ind w:left="2100" w:firstLine="480"/>
      <w:jc w:val="both"/>
      <w:textAlignment w:val="auto"/>
    </w:pPr>
    <w:rPr>
      <w:kern w:val="2"/>
    </w:rPr>
  </w:style>
  <w:style w:type="paragraph" w:styleId="af7">
    <w:name w:val="Salutation"/>
    <w:basedOn w:val="a1"/>
    <w:next w:val="a1"/>
    <w:link w:val="af8"/>
    <w:autoRedefine/>
    <w:uiPriority w:val="99"/>
    <w:semiHidden/>
    <w:qFormat/>
    <w:pPr>
      <w:snapToGrid w:val="0"/>
      <w:ind w:firstLineChars="200" w:firstLine="200"/>
      <w:jc w:val="both"/>
      <w:textAlignment w:val="auto"/>
    </w:pPr>
    <w:rPr>
      <w:szCs w:val="28"/>
    </w:rPr>
  </w:style>
  <w:style w:type="paragraph" w:styleId="34">
    <w:name w:val="Body Text 3"/>
    <w:basedOn w:val="a1"/>
    <w:link w:val="35"/>
    <w:autoRedefine/>
    <w:qFormat/>
    <w:pPr>
      <w:ind w:firstLine="0"/>
      <w:jc w:val="center"/>
    </w:pPr>
    <w:rPr>
      <w:color w:val="000000"/>
    </w:rPr>
  </w:style>
  <w:style w:type="paragraph" w:styleId="af9">
    <w:name w:val="Closing"/>
    <w:basedOn w:val="a1"/>
    <w:link w:val="afa"/>
    <w:autoRedefine/>
    <w:uiPriority w:val="99"/>
    <w:semiHidden/>
    <w:qFormat/>
    <w:pPr>
      <w:snapToGrid w:val="0"/>
      <w:ind w:leftChars="2100" w:left="100" w:firstLineChars="200" w:firstLine="200"/>
      <w:jc w:val="both"/>
      <w:textAlignment w:val="auto"/>
    </w:pPr>
    <w:rPr>
      <w:szCs w:val="28"/>
    </w:rPr>
  </w:style>
  <w:style w:type="paragraph" w:styleId="30">
    <w:name w:val="List Bullet 3"/>
    <w:basedOn w:val="a1"/>
    <w:autoRedefine/>
    <w:uiPriority w:val="99"/>
    <w:semiHidden/>
    <w:qFormat/>
    <w:pPr>
      <w:numPr>
        <w:numId w:val="5"/>
      </w:numPr>
      <w:tabs>
        <w:tab w:val="clear" w:pos="1200"/>
        <w:tab w:val="left" w:pos="360"/>
      </w:tabs>
      <w:snapToGrid w:val="0"/>
      <w:ind w:leftChars="0" w:left="0" w:firstLineChars="0" w:firstLine="0"/>
      <w:jc w:val="both"/>
      <w:textAlignment w:val="auto"/>
    </w:pPr>
    <w:rPr>
      <w:szCs w:val="28"/>
    </w:rPr>
  </w:style>
  <w:style w:type="paragraph" w:styleId="afb">
    <w:name w:val="Body Text"/>
    <w:basedOn w:val="a1"/>
    <w:link w:val="afc"/>
    <w:autoRedefine/>
    <w:qFormat/>
    <w:pPr>
      <w:ind w:firstLine="0"/>
    </w:pPr>
    <w:rPr>
      <w:sz w:val="21"/>
    </w:rPr>
  </w:style>
  <w:style w:type="paragraph" w:styleId="afd">
    <w:name w:val="Body Text Indent"/>
    <w:basedOn w:val="a1"/>
    <w:link w:val="afe"/>
    <w:autoRedefine/>
    <w:qFormat/>
    <w:pPr>
      <w:spacing w:line="360" w:lineRule="auto"/>
      <w:ind w:firstLine="480"/>
    </w:pPr>
    <w:rPr>
      <w:rFonts w:ascii="宋体"/>
    </w:rPr>
  </w:style>
  <w:style w:type="paragraph" w:styleId="3">
    <w:name w:val="List Number 3"/>
    <w:basedOn w:val="a1"/>
    <w:autoRedefine/>
    <w:uiPriority w:val="99"/>
    <w:semiHidden/>
    <w:qFormat/>
    <w:pPr>
      <w:numPr>
        <w:numId w:val="6"/>
      </w:numPr>
      <w:tabs>
        <w:tab w:val="clear" w:pos="1200"/>
        <w:tab w:val="left" w:pos="360"/>
      </w:tabs>
      <w:snapToGrid w:val="0"/>
      <w:ind w:leftChars="0" w:left="0" w:firstLineChars="0" w:firstLine="0"/>
      <w:jc w:val="both"/>
      <w:textAlignment w:val="auto"/>
    </w:pPr>
    <w:rPr>
      <w:szCs w:val="28"/>
    </w:rPr>
  </w:style>
  <w:style w:type="paragraph" w:styleId="23">
    <w:name w:val="List 2"/>
    <w:basedOn w:val="a1"/>
    <w:autoRedefine/>
    <w:uiPriority w:val="99"/>
    <w:qFormat/>
    <w:pPr>
      <w:adjustRightInd/>
      <w:spacing w:line="240" w:lineRule="auto"/>
      <w:ind w:leftChars="200" w:left="100" w:hangingChars="200" w:hanging="200"/>
      <w:jc w:val="both"/>
      <w:textAlignment w:val="auto"/>
    </w:pPr>
    <w:rPr>
      <w:kern w:val="2"/>
      <w:sz w:val="21"/>
      <w:szCs w:val="24"/>
    </w:rPr>
  </w:style>
  <w:style w:type="paragraph" w:styleId="aff">
    <w:name w:val="List Continue"/>
    <w:basedOn w:val="a1"/>
    <w:autoRedefine/>
    <w:uiPriority w:val="99"/>
    <w:semiHidden/>
    <w:qFormat/>
    <w:pPr>
      <w:snapToGrid w:val="0"/>
      <w:spacing w:after="120"/>
      <w:ind w:leftChars="200" w:left="420" w:firstLineChars="200" w:firstLine="200"/>
      <w:jc w:val="both"/>
      <w:textAlignment w:val="auto"/>
    </w:pPr>
    <w:rPr>
      <w:szCs w:val="28"/>
    </w:rPr>
  </w:style>
  <w:style w:type="paragraph" w:styleId="aff0">
    <w:name w:val="Block Text"/>
    <w:basedOn w:val="a1"/>
    <w:autoRedefine/>
    <w:uiPriority w:val="99"/>
    <w:semiHidden/>
    <w:qFormat/>
    <w:pPr>
      <w:snapToGrid w:val="0"/>
      <w:spacing w:after="120"/>
      <w:ind w:leftChars="700" w:left="1440" w:rightChars="700" w:right="1440" w:firstLineChars="200" w:firstLine="200"/>
      <w:jc w:val="both"/>
      <w:textAlignment w:val="auto"/>
    </w:pPr>
    <w:rPr>
      <w:szCs w:val="28"/>
    </w:rPr>
  </w:style>
  <w:style w:type="paragraph" w:styleId="20">
    <w:name w:val="List Bullet 2"/>
    <w:basedOn w:val="a1"/>
    <w:autoRedefine/>
    <w:uiPriority w:val="99"/>
    <w:semiHidden/>
    <w:qFormat/>
    <w:pPr>
      <w:numPr>
        <w:numId w:val="7"/>
      </w:numPr>
      <w:tabs>
        <w:tab w:val="clear" w:pos="780"/>
        <w:tab w:val="left" w:pos="360"/>
      </w:tabs>
      <w:snapToGrid w:val="0"/>
      <w:ind w:leftChars="0" w:left="0" w:firstLineChars="0" w:firstLine="0"/>
      <w:jc w:val="both"/>
      <w:textAlignment w:val="auto"/>
    </w:pPr>
    <w:rPr>
      <w:szCs w:val="28"/>
    </w:rPr>
  </w:style>
  <w:style w:type="paragraph" w:styleId="HTML">
    <w:name w:val="HTML Address"/>
    <w:basedOn w:val="a1"/>
    <w:link w:val="HTML0"/>
    <w:autoRedefine/>
    <w:semiHidden/>
    <w:qFormat/>
    <w:pPr>
      <w:snapToGrid w:val="0"/>
      <w:ind w:firstLineChars="200" w:firstLine="200"/>
      <w:jc w:val="both"/>
      <w:textAlignment w:val="auto"/>
    </w:pPr>
    <w:rPr>
      <w:i/>
      <w:iCs/>
      <w:szCs w:val="28"/>
    </w:rPr>
  </w:style>
  <w:style w:type="paragraph" w:styleId="43">
    <w:name w:val="index 4"/>
    <w:basedOn w:val="a1"/>
    <w:next w:val="a1"/>
    <w:autoRedefine/>
    <w:uiPriority w:val="99"/>
    <w:semiHidden/>
    <w:qFormat/>
    <w:pPr>
      <w:snapToGrid w:val="0"/>
      <w:spacing w:line="360" w:lineRule="auto"/>
      <w:ind w:left="1260" w:firstLine="480"/>
      <w:jc w:val="both"/>
      <w:textAlignment w:val="auto"/>
    </w:pPr>
    <w:rPr>
      <w:kern w:val="2"/>
    </w:rPr>
  </w:style>
  <w:style w:type="paragraph" w:styleId="TOC5">
    <w:name w:val="toc 5"/>
    <w:basedOn w:val="a1"/>
    <w:next w:val="a1"/>
    <w:autoRedefine/>
    <w:uiPriority w:val="39"/>
    <w:qFormat/>
    <w:pPr>
      <w:ind w:left="960"/>
    </w:pPr>
    <w:rPr>
      <w:sz w:val="18"/>
    </w:rPr>
  </w:style>
  <w:style w:type="paragraph" w:styleId="TOC3">
    <w:name w:val="toc 3"/>
    <w:basedOn w:val="a1"/>
    <w:next w:val="a1"/>
    <w:autoRedefine/>
    <w:uiPriority w:val="39"/>
    <w:qFormat/>
    <w:pPr>
      <w:tabs>
        <w:tab w:val="left" w:pos="1680"/>
        <w:tab w:val="right" w:leader="dot" w:pos="9345"/>
      </w:tabs>
      <w:ind w:left="480"/>
    </w:pPr>
    <w:rPr>
      <w:i/>
      <w:sz w:val="20"/>
    </w:rPr>
  </w:style>
  <w:style w:type="paragraph" w:styleId="aff1">
    <w:name w:val="Plain Text"/>
    <w:basedOn w:val="a1"/>
    <w:link w:val="aff2"/>
    <w:autoRedefine/>
    <w:qFormat/>
    <w:pPr>
      <w:adjustRightInd/>
      <w:snapToGrid w:val="0"/>
      <w:spacing w:line="240" w:lineRule="auto"/>
      <w:ind w:firstLine="0"/>
      <w:jc w:val="both"/>
      <w:textAlignment w:val="auto"/>
    </w:pPr>
    <w:rPr>
      <w:rFonts w:ascii="宋体" w:hAnsi="Courier New"/>
      <w:kern w:val="2"/>
      <w:sz w:val="21"/>
    </w:rPr>
  </w:style>
  <w:style w:type="paragraph" w:styleId="50">
    <w:name w:val="List Bullet 5"/>
    <w:basedOn w:val="a1"/>
    <w:autoRedefine/>
    <w:uiPriority w:val="99"/>
    <w:semiHidden/>
    <w:qFormat/>
    <w:pPr>
      <w:numPr>
        <w:numId w:val="8"/>
      </w:numPr>
      <w:tabs>
        <w:tab w:val="clear" w:pos="2040"/>
        <w:tab w:val="left" w:pos="360"/>
      </w:tabs>
      <w:snapToGrid w:val="0"/>
      <w:ind w:leftChars="0" w:left="0" w:firstLineChars="0" w:firstLine="0"/>
      <w:jc w:val="both"/>
      <w:textAlignment w:val="auto"/>
    </w:pPr>
    <w:rPr>
      <w:szCs w:val="28"/>
    </w:rPr>
  </w:style>
  <w:style w:type="paragraph" w:styleId="4">
    <w:name w:val="List Number 4"/>
    <w:basedOn w:val="a1"/>
    <w:autoRedefine/>
    <w:uiPriority w:val="99"/>
    <w:qFormat/>
    <w:pPr>
      <w:numPr>
        <w:numId w:val="9"/>
      </w:numPr>
      <w:adjustRightInd/>
      <w:spacing w:line="240" w:lineRule="auto"/>
      <w:jc w:val="both"/>
      <w:textAlignment w:val="auto"/>
    </w:pPr>
    <w:rPr>
      <w:kern w:val="2"/>
      <w:sz w:val="21"/>
      <w:szCs w:val="24"/>
    </w:rPr>
  </w:style>
  <w:style w:type="paragraph" w:styleId="TOC8">
    <w:name w:val="toc 8"/>
    <w:basedOn w:val="a1"/>
    <w:next w:val="a1"/>
    <w:autoRedefine/>
    <w:uiPriority w:val="39"/>
    <w:qFormat/>
    <w:pPr>
      <w:ind w:left="1680"/>
    </w:pPr>
    <w:rPr>
      <w:sz w:val="18"/>
    </w:rPr>
  </w:style>
  <w:style w:type="paragraph" w:styleId="36">
    <w:name w:val="index 3"/>
    <w:basedOn w:val="a1"/>
    <w:next w:val="a1"/>
    <w:autoRedefine/>
    <w:uiPriority w:val="99"/>
    <w:semiHidden/>
    <w:qFormat/>
    <w:pPr>
      <w:snapToGrid w:val="0"/>
      <w:spacing w:line="360" w:lineRule="auto"/>
      <w:ind w:left="840" w:firstLine="480"/>
      <w:jc w:val="both"/>
      <w:textAlignment w:val="auto"/>
    </w:pPr>
    <w:rPr>
      <w:kern w:val="2"/>
    </w:rPr>
  </w:style>
  <w:style w:type="paragraph" w:styleId="aff3">
    <w:name w:val="Date"/>
    <w:basedOn w:val="a1"/>
    <w:next w:val="a1"/>
    <w:link w:val="aff4"/>
    <w:autoRedefine/>
    <w:qFormat/>
    <w:pPr>
      <w:spacing w:line="360" w:lineRule="atLeast"/>
      <w:ind w:firstLine="0"/>
      <w:jc w:val="both"/>
    </w:pPr>
    <w:rPr>
      <w:rFonts w:ascii="宋体"/>
    </w:rPr>
  </w:style>
  <w:style w:type="paragraph" w:styleId="24">
    <w:name w:val="Body Text Indent 2"/>
    <w:basedOn w:val="a1"/>
    <w:link w:val="25"/>
    <w:autoRedefine/>
    <w:qFormat/>
    <w:pPr>
      <w:spacing w:line="300" w:lineRule="exact"/>
      <w:jc w:val="both"/>
    </w:pPr>
  </w:style>
  <w:style w:type="paragraph" w:styleId="aff5">
    <w:name w:val="endnote text"/>
    <w:basedOn w:val="a1"/>
    <w:autoRedefine/>
    <w:semiHidden/>
    <w:qFormat/>
    <w:pPr>
      <w:adjustRightInd/>
      <w:snapToGrid w:val="0"/>
      <w:spacing w:line="240" w:lineRule="auto"/>
      <w:ind w:firstLine="0"/>
      <w:textAlignment w:val="auto"/>
    </w:pPr>
    <w:rPr>
      <w:kern w:val="2"/>
      <w:sz w:val="21"/>
      <w:szCs w:val="24"/>
    </w:rPr>
  </w:style>
  <w:style w:type="paragraph" w:styleId="54">
    <w:name w:val="List Continue 5"/>
    <w:basedOn w:val="a1"/>
    <w:autoRedefine/>
    <w:uiPriority w:val="99"/>
    <w:semiHidden/>
    <w:qFormat/>
    <w:pPr>
      <w:snapToGrid w:val="0"/>
      <w:spacing w:after="120"/>
      <w:ind w:leftChars="1000" w:left="2100" w:firstLineChars="200" w:firstLine="200"/>
      <w:jc w:val="both"/>
      <w:textAlignment w:val="auto"/>
    </w:pPr>
    <w:rPr>
      <w:szCs w:val="28"/>
    </w:rPr>
  </w:style>
  <w:style w:type="paragraph" w:styleId="aff6">
    <w:name w:val="Balloon Text"/>
    <w:basedOn w:val="a1"/>
    <w:link w:val="aff7"/>
    <w:autoRedefine/>
    <w:qFormat/>
    <w:rPr>
      <w:sz w:val="18"/>
      <w:szCs w:val="18"/>
    </w:rPr>
  </w:style>
  <w:style w:type="paragraph" w:styleId="aff8">
    <w:name w:val="footer"/>
    <w:basedOn w:val="a1"/>
    <w:link w:val="aff9"/>
    <w:autoRedefine/>
    <w:uiPriority w:val="99"/>
    <w:qFormat/>
    <w:pPr>
      <w:tabs>
        <w:tab w:val="center" w:pos="4153"/>
        <w:tab w:val="right" w:pos="8306"/>
      </w:tabs>
      <w:spacing w:line="240" w:lineRule="atLeast"/>
    </w:pPr>
    <w:rPr>
      <w:sz w:val="18"/>
    </w:rPr>
  </w:style>
  <w:style w:type="paragraph" w:styleId="affa">
    <w:name w:val="envelope return"/>
    <w:basedOn w:val="a1"/>
    <w:autoRedefine/>
    <w:uiPriority w:val="99"/>
    <w:semiHidden/>
    <w:qFormat/>
    <w:pPr>
      <w:snapToGrid w:val="0"/>
      <w:ind w:firstLineChars="200" w:firstLine="200"/>
      <w:jc w:val="both"/>
      <w:textAlignment w:val="auto"/>
    </w:pPr>
    <w:rPr>
      <w:rFonts w:ascii="Arial" w:hAnsi="Arial" w:cs="Arial"/>
      <w:szCs w:val="28"/>
    </w:rPr>
  </w:style>
  <w:style w:type="paragraph" w:styleId="affb">
    <w:name w:val="header"/>
    <w:basedOn w:val="a1"/>
    <w:link w:val="affc"/>
    <w:autoRedefine/>
    <w:uiPriority w:val="99"/>
    <w:qFormat/>
    <w:rsid w:val="00246C90"/>
    <w:pPr>
      <w:pBdr>
        <w:bottom w:val="single" w:sz="6" w:space="6" w:color="auto"/>
      </w:pBdr>
      <w:tabs>
        <w:tab w:val="right" w:pos="9072"/>
      </w:tabs>
      <w:snapToGrid w:val="0"/>
      <w:spacing w:line="240" w:lineRule="auto"/>
      <w:ind w:firstLine="0"/>
      <w:jc w:val="center"/>
    </w:pPr>
    <w:rPr>
      <w:sz w:val="20"/>
    </w:rPr>
  </w:style>
  <w:style w:type="paragraph" w:styleId="affd">
    <w:name w:val="Signature"/>
    <w:basedOn w:val="a1"/>
    <w:link w:val="affe"/>
    <w:autoRedefine/>
    <w:uiPriority w:val="99"/>
    <w:semiHidden/>
    <w:qFormat/>
    <w:pPr>
      <w:snapToGrid w:val="0"/>
      <w:ind w:leftChars="2100" w:left="100" w:firstLineChars="200" w:firstLine="200"/>
      <w:jc w:val="both"/>
      <w:textAlignment w:val="auto"/>
    </w:pPr>
    <w:rPr>
      <w:szCs w:val="28"/>
    </w:rPr>
  </w:style>
  <w:style w:type="paragraph" w:styleId="TOC1">
    <w:name w:val="toc 1"/>
    <w:basedOn w:val="a1"/>
    <w:next w:val="a1"/>
    <w:link w:val="TOC10"/>
    <w:autoRedefine/>
    <w:uiPriority w:val="39"/>
    <w:qFormat/>
    <w:pPr>
      <w:tabs>
        <w:tab w:val="left" w:pos="426"/>
        <w:tab w:val="right" w:leader="dot" w:pos="9345"/>
      </w:tabs>
      <w:adjustRightInd/>
      <w:spacing w:before="120" w:line="360" w:lineRule="auto"/>
      <w:ind w:firstLine="0"/>
      <w:contextualSpacing/>
    </w:pPr>
    <w:rPr>
      <w:b/>
      <w:bCs/>
      <w:color w:val="000000"/>
      <w:szCs w:val="24"/>
    </w:rPr>
  </w:style>
  <w:style w:type="paragraph" w:styleId="44">
    <w:name w:val="List Continue 4"/>
    <w:basedOn w:val="a1"/>
    <w:autoRedefine/>
    <w:uiPriority w:val="99"/>
    <w:semiHidden/>
    <w:qFormat/>
    <w:pPr>
      <w:snapToGrid w:val="0"/>
      <w:spacing w:after="120"/>
      <w:ind w:leftChars="800" w:left="1680" w:firstLineChars="200" w:firstLine="200"/>
      <w:jc w:val="both"/>
      <w:textAlignment w:val="auto"/>
    </w:pPr>
    <w:rPr>
      <w:szCs w:val="28"/>
    </w:rPr>
  </w:style>
  <w:style w:type="paragraph" w:styleId="TOC4">
    <w:name w:val="toc 4"/>
    <w:basedOn w:val="a1"/>
    <w:next w:val="a1"/>
    <w:autoRedefine/>
    <w:uiPriority w:val="39"/>
    <w:qFormat/>
    <w:pPr>
      <w:ind w:left="720"/>
    </w:pPr>
    <w:rPr>
      <w:sz w:val="18"/>
    </w:rPr>
  </w:style>
  <w:style w:type="paragraph" w:styleId="afff">
    <w:name w:val="index heading"/>
    <w:basedOn w:val="a1"/>
    <w:next w:val="11"/>
    <w:autoRedefine/>
    <w:uiPriority w:val="99"/>
    <w:semiHidden/>
    <w:qFormat/>
    <w:pPr>
      <w:snapToGrid w:val="0"/>
      <w:spacing w:line="360" w:lineRule="auto"/>
      <w:ind w:firstLine="480"/>
      <w:jc w:val="both"/>
      <w:textAlignment w:val="auto"/>
    </w:pPr>
    <w:rPr>
      <w:kern w:val="2"/>
    </w:rPr>
  </w:style>
  <w:style w:type="paragraph" w:styleId="11">
    <w:name w:val="index 1"/>
    <w:basedOn w:val="a1"/>
    <w:next w:val="a1"/>
    <w:autoRedefine/>
    <w:uiPriority w:val="99"/>
    <w:qFormat/>
    <w:pPr>
      <w:widowControl/>
      <w:adjustRightInd/>
      <w:spacing w:line="240" w:lineRule="auto"/>
      <w:ind w:firstLine="0"/>
      <w:jc w:val="center"/>
      <w:textAlignment w:val="auto"/>
    </w:pPr>
    <w:rPr>
      <w:rFonts w:ascii="宋体" w:hAnsi="宋体"/>
      <w:kern w:val="2"/>
      <w:sz w:val="21"/>
    </w:rPr>
  </w:style>
  <w:style w:type="paragraph" w:styleId="afff0">
    <w:name w:val="Subtitle"/>
    <w:basedOn w:val="a1"/>
    <w:link w:val="afff1"/>
    <w:autoRedefine/>
    <w:qFormat/>
    <w:pPr>
      <w:snapToGrid w:val="0"/>
      <w:spacing w:before="240" w:after="60" w:line="312" w:lineRule="atLeast"/>
      <w:ind w:firstLineChars="200" w:firstLine="200"/>
      <w:jc w:val="center"/>
      <w:textAlignment w:val="auto"/>
      <w:outlineLvl w:val="1"/>
    </w:pPr>
    <w:rPr>
      <w:rFonts w:ascii="Arial" w:hAnsi="Arial" w:cs="Arial"/>
      <w:b/>
      <w:bCs/>
      <w:kern w:val="28"/>
      <w:sz w:val="32"/>
      <w:szCs w:val="32"/>
    </w:rPr>
  </w:style>
  <w:style w:type="paragraph" w:styleId="5">
    <w:name w:val="List Number 5"/>
    <w:basedOn w:val="a1"/>
    <w:autoRedefine/>
    <w:uiPriority w:val="99"/>
    <w:semiHidden/>
    <w:qFormat/>
    <w:pPr>
      <w:numPr>
        <w:numId w:val="10"/>
      </w:numPr>
      <w:tabs>
        <w:tab w:val="left" w:pos="360"/>
      </w:tabs>
      <w:snapToGrid w:val="0"/>
      <w:ind w:leftChars="0" w:left="0" w:firstLineChars="0" w:firstLine="0"/>
      <w:jc w:val="both"/>
      <w:textAlignment w:val="auto"/>
    </w:pPr>
    <w:rPr>
      <w:szCs w:val="28"/>
    </w:rPr>
  </w:style>
  <w:style w:type="paragraph" w:styleId="afff2">
    <w:name w:val="List"/>
    <w:basedOn w:val="a1"/>
    <w:link w:val="afff3"/>
    <w:autoRedefine/>
    <w:qFormat/>
    <w:pPr>
      <w:ind w:left="1276" w:hanging="425"/>
    </w:pPr>
  </w:style>
  <w:style w:type="paragraph" w:styleId="afff4">
    <w:name w:val="footnote text"/>
    <w:basedOn w:val="a1"/>
    <w:link w:val="afff5"/>
    <w:autoRedefine/>
    <w:uiPriority w:val="99"/>
    <w:semiHidden/>
    <w:qFormat/>
    <w:pPr>
      <w:autoSpaceDE w:val="0"/>
      <w:autoSpaceDN w:val="0"/>
      <w:snapToGrid w:val="0"/>
      <w:spacing w:line="312" w:lineRule="atLeast"/>
      <w:ind w:firstLine="0"/>
    </w:pPr>
    <w:rPr>
      <w:rFonts w:ascii="宋体" w:hAnsi="Tms Rmn"/>
      <w:sz w:val="18"/>
    </w:rPr>
  </w:style>
  <w:style w:type="paragraph" w:styleId="TOC6">
    <w:name w:val="toc 6"/>
    <w:basedOn w:val="a1"/>
    <w:next w:val="a1"/>
    <w:autoRedefine/>
    <w:uiPriority w:val="39"/>
    <w:qFormat/>
    <w:pPr>
      <w:ind w:left="1200"/>
    </w:pPr>
    <w:rPr>
      <w:sz w:val="18"/>
    </w:rPr>
  </w:style>
  <w:style w:type="paragraph" w:styleId="55">
    <w:name w:val="List 5"/>
    <w:basedOn w:val="a1"/>
    <w:autoRedefine/>
    <w:uiPriority w:val="99"/>
    <w:semiHidden/>
    <w:qFormat/>
    <w:pPr>
      <w:snapToGrid w:val="0"/>
      <w:ind w:leftChars="800" w:left="100" w:hangingChars="200" w:hanging="200"/>
      <w:jc w:val="both"/>
      <w:textAlignment w:val="auto"/>
    </w:pPr>
    <w:rPr>
      <w:szCs w:val="28"/>
    </w:rPr>
  </w:style>
  <w:style w:type="paragraph" w:styleId="37">
    <w:name w:val="Body Text Indent 3"/>
    <w:basedOn w:val="a1"/>
    <w:link w:val="38"/>
    <w:autoRedefine/>
    <w:qFormat/>
    <w:rPr>
      <w:color w:val="000000"/>
    </w:rPr>
  </w:style>
  <w:style w:type="paragraph" w:styleId="71">
    <w:name w:val="index 7"/>
    <w:basedOn w:val="a1"/>
    <w:next w:val="a1"/>
    <w:autoRedefine/>
    <w:uiPriority w:val="99"/>
    <w:semiHidden/>
    <w:qFormat/>
    <w:pPr>
      <w:snapToGrid w:val="0"/>
      <w:spacing w:line="360" w:lineRule="auto"/>
      <w:ind w:left="2520" w:firstLine="480"/>
      <w:jc w:val="both"/>
      <w:textAlignment w:val="auto"/>
    </w:pPr>
    <w:rPr>
      <w:kern w:val="2"/>
    </w:rPr>
  </w:style>
  <w:style w:type="paragraph" w:styleId="91">
    <w:name w:val="index 9"/>
    <w:basedOn w:val="a1"/>
    <w:next w:val="a1"/>
    <w:autoRedefine/>
    <w:uiPriority w:val="99"/>
    <w:semiHidden/>
    <w:qFormat/>
    <w:pPr>
      <w:snapToGrid w:val="0"/>
      <w:spacing w:line="360" w:lineRule="auto"/>
      <w:ind w:left="3360" w:firstLine="480"/>
      <w:jc w:val="both"/>
      <w:textAlignment w:val="auto"/>
    </w:pPr>
    <w:rPr>
      <w:kern w:val="2"/>
    </w:rPr>
  </w:style>
  <w:style w:type="paragraph" w:styleId="afff6">
    <w:name w:val="table of figures"/>
    <w:basedOn w:val="a1"/>
    <w:next w:val="a1"/>
    <w:autoRedefine/>
    <w:semiHidden/>
    <w:qFormat/>
    <w:pPr>
      <w:tabs>
        <w:tab w:val="left" w:pos="510"/>
      </w:tabs>
      <w:spacing w:line="240" w:lineRule="atLeast"/>
      <w:ind w:firstLine="0"/>
    </w:pPr>
  </w:style>
  <w:style w:type="paragraph" w:styleId="TOC2">
    <w:name w:val="toc 2"/>
    <w:basedOn w:val="a1"/>
    <w:next w:val="a1"/>
    <w:autoRedefine/>
    <w:uiPriority w:val="39"/>
    <w:qFormat/>
    <w:pPr>
      <w:tabs>
        <w:tab w:val="left" w:pos="851"/>
        <w:tab w:val="right" w:leader="dot" w:pos="9345"/>
      </w:tabs>
      <w:ind w:firstLine="426"/>
      <w:jc w:val="both"/>
    </w:pPr>
    <w:rPr>
      <w:smallCaps/>
      <w:sz w:val="20"/>
    </w:rPr>
  </w:style>
  <w:style w:type="paragraph" w:styleId="TOC9">
    <w:name w:val="toc 9"/>
    <w:basedOn w:val="a1"/>
    <w:next w:val="a1"/>
    <w:autoRedefine/>
    <w:uiPriority w:val="39"/>
    <w:qFormat/>
    <w:pPr>
      <w:ind w:left="1920"/>
    </w:pPr>
    <w:rPr>
      <w:sz w:val="18"/>
    </w:rPr>
  </w:style>
  <w:style w:type="paragraph" w:styleId="26">
    <w:name w:val="Body Text 2"/>
    <w:basedOn w:val="a1"/>
    <w:link w:val="27"/>
    <w:autoRedefine/>
    <w:qFormat/>
    <w:pPr>
      <w:spacing w:line="240" w:lineRule="atLeast"/>
      <w:ind w:firstLine="0"/>
      <w:jc w:val="both"/>
    </w:pPr>
  </w:style>
  <w:style w:type="paragraph" w:styleId="45">
    <w:name w:val="List 4"/>
    <w:basedOn w:val="a1"/>
    <w:autoRedefine/>
    <w:uiPriority w:val="99"/>
    <w:semiHidden/>
    <w:qFormat/>
    <w:pPr>
      <w:snapToGrid w:val="0"/>
      <w:ind w:leftChars="600" w:left="100" w:hangingChars="200" w:hanging="200"/>
      <w:jc w:val="both"/>
      <w:textAlignment w:val="auto"/>
    </w:pPr>
    <w:rPr>
      <w:szCs w:val="28"/>
    </w:rPr>
  </w:style>
  <w:style w:type="paragraph" w:styleId="28">
    <w:name w:val="List Continue 2"/>
    <w:basedOn w:val="a1"/>
    <w:autoRedefine/>
    <w:uiPriority w:val="99"/>
    <w:semiHidden/>
    <w:qFormat/>
    <w:pPr>
      <w:snapToGrid w:val="0"/>
      <w:spacing w:after="120"/>
      <w:ind w:leftChars="400" w:left="840" w:firstLineChars="200" w:firstLine="200"/>
      <w:jc w:val="both"/>
      <w:textAlignment w:val="auto"/>
    </w:pPr>
    <w:rPr>
      <w:szCs w:val="28"/>
    </w:rPr>
  </w:style>
  <w:style w:type="paragraph" w:styleId="afff7">
    <w:name w:val="Message Header"/>
    <w:basedOn w:val="a1"/>
    <w:link w:val="afff8"/>
    <w:autoRedefine/>
    <w:uiPriority w:val="99"/>
    <w:semiHidden/>
    <w:qFormat/>
    <w:pPr>
      <w:pBdr>
        <w:top w:val="single" w:sz="6" w:space="1" w:color="auto"/>
        <w:left w:val="single" w:sz="6" w:space="1" w:color="auto"/>
        <w:bottom w:val="single" w:sz="6" w:space="1" w:color="auto"/>
        <w:right w:val="single" w:sz="6" w:space="1" w:color="auto"/>
      </w:pBdr>
      <w:shd w:val="pct20" w:color="auto" w:fill="auto"/>
      <w:snapToGrid w:val="0"/>
      <w:ind w:leftChars="500" w:left="1080" w:hangingChars="500" w:hanging="1080"/>
      <w:jc w:val="both"/>
      <w:textAlignment w:val="auto"/>
    </w:pPr>
    <w:rPr>
      <w:rFonts w:ascii="Arial" w:hAnsi="Arial" w:cs="Arial"/>
      <w:szCs w:val="24"/>
    </w:rPr>
  </w:style>
  <w:style w:type="paragraph" w:styleId="HTML1">
    <w:name w:val="HTML Preformatted"/>
    <w:basedOn w:val="a1"/>
    <w:link w:val="HTML2"/>
    <w:autoRedefine/>
    <w:uiPriority w:val="99"/>
    <w:qFormat/>
    <w:pPr>
      <w:snapToGrid w:val="0"/>
      <w:ind w:firstLineChars="200" w:firstLine="200"/>
      <w:jc w:val="both"/>
      <w:textAlignment w:val="auto"/>
    </w:pPr>
    <w:rPr>
      <w:rFonts w:ascii="Courier New" w:hAnsi="Courier New" w:cs="Courier New"/>
      <w:sz w:val="20"/>
      <w:szCs w:val="28"/>
    </w:rPr>
  </w:style>
  <w:style w:type="paragraph" w:styleId="afff9">
    <w:name w:val="Normal (Web)"/>
    <w:basedOn w:val="a1"/>
    <w:autoRedefine/>
    <w:qFormat/>
    <w:pPr>
      <w:widowControl/>
      <w:adjustRightInd/>
      <w:spacing w:before="100" w:beforeAutospacing="1" w:after="100" w:afterAutospacing="1" w:line="240" w:lineRule="auto"/>
      <w:ind w:firstLine="0"/>
      <w:textAlignment w:val="auto"/>
    </w:pPr>
    <w:rPr>
      <w:rFonts w:ascii="宋体" w:hAnsi="宋体"/>
      <w:szCs w:val="24"/>
    </w:rPr>
  </w:style>
  <w:style w:type="paragraph" w:styleId="39">
    <w:name w:val="List Continue 3"/>
    <w:basedOn w:val="a1"/>
    <w:autoRedefine/>
    <w:uiPriority w:val="99"/>
    <w:qFormat/>
    <w:pPr>
      <w:spacing w:after="120"/>
      <w:ind w:leftChars="600" w:left="1260"/>
    </w:pPr>
  </w:style>
  <w:style w:type="paragraph" w:styleId="29">
    <w:name w:val="index 2"/>
    <w:basedOn w:val="a1"/>
    <w:next w:val="a1"/>
    <w:autoRedefine/>
    <w:uiPriority w:val="99"/>
    <w:semiHidden/>
    <w:qFormat/>
    <w:pPr>
      <w:snapToGrid w:val="0"/>
      <w:spacing w:line="360" w:lineRule="auto"/>
      <w:ind w:left="420" w:firstLine="480"/>
      <w:jc w:val="both"/>
      <w:textAlignment w:val="auto"/>
    </w:pPr>
    <w:rPr>
      <w:kern w:val="2"/>
    </w:rPr>
  </w:style>
  <w:style w:type="paragraph" w:styleId="afffa">
    <w:name w:val="Title"/>
    <w:basedOn w:val="a1"/>
    <w:link w:val="afffb"/>
    <w:autoRedefine/>
    <w:uiPriority w:val="99"/>
    <w:qFormat/>
    <w:pPr>
      <w:snapToGrid w:val="0"/>
      <w:spacing w:before="240" w:after="60" w:line="360" w:lineRule="auto"/>
      <w:ind w:firstLine="480"/>
      <w:jc w:val="center"/>
      <w:textAlignment w:val="auto"/>
      <w:outlineLvl w:val="0"/>
    </w:pPr>
    <w:rPr>
      <w:rFonts w:ascii="Arial" w:hAnsi="Arial" w:cs="Arial"/>
      <w:b/>
      <w:bCs/>
      <w:kern w:val="2"/>
      <w:sz w:val="48"/>
      <w:szCs w:val="44"/>
    </w:rPr>
  </w:style>
  <w:style w:type="paragraph" w:styleId="afffc">
    <w:name w:val="annotation subject"/>
    <w:basedOn w:val="af5"/>
    <w:next w:val="af5"/>
    <w:link w:val="afffd"/>
    <w:autoRedefine/>
    <w:qFormat/>
    <w:pPr>
      <w:snapToGrid w:val="0"/>
      <w:spacing w:line="520" w:lineRule="exact"/>
      <w:ind w:firstLine="480"/>
      <w:textAlignment w:val="auto"/>
    </w:pPr>
    <w:rPr>
      <w:rFonts w:ascii="Times New Roman" w:eastAsia="仿宋_GB2312"/>
      <w:b/>
      <w:bCs/>
      <w:kern w:val="2"/>
      <w:sz w:val="28"/>
    </w:rPr>
  </w:style>
  <w:style w:type="paragraph" w:styleId="afffe">
    <w:name w:val="Body Text First Indent"/>
    <w:basedOn w:val="afb"/>
    <w:autoRedefine/>
    <w:qFormat/>
    <w:pPr>
      <w:snapToGrid w:val="0"/>
      <w:spacing w:after="120" w:line="360" w:lineRule="auto"/>
      <w:ind w:firstLineChars="100" w:firstLine="420"/>
      <w:jc w:val="both"/>
    </w:pPr>
    <w:rPr>
      <w:sz w:val="24"/>
    </w:rPr>
  </w:style>
  <w:style w:type="paragraph" w:styleId="2a">
    <w:name w:val="Body Text First Indent 2"/>
    <w:basedOn w:val="afd"/>
    <w:autoRedefine/>
    <w:uiPriority w:val="99"/>
    <w:qFormat/>
    <w:pPr>
      <w:spacing w:after="120" w:line="460" w:lineRule="exact"/>
      <w:ind w:leftChars="200" w:left="420" w:firstLineChars="200" w:firstLine="420"/>
    </w:pPr>
    <w:rPr>
      <w:rFonts w:ascii="Times New Roman"/>
    </w:rPr>
  </w:style>
  <w:style w:type="table" w:styleId="affff">
    <w:name w:val="Table Grid"/>
    <w:basedOn w:val="a3"/>
    <w:autoRedefine/>
    <w:qFormat/>
    <w:pPr>
      <w:widowControl w:val="0"/>
      <w:adjustRightInd w:val="0"/>
      <w:spacing w:line="460" w:lineRule="exact"/>
      <w:ind w:firstLine="51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0">
    <w:name w:val="Table Theme"/>
    <w:basedOn w:val="a3"/>
    <w:autoRedefine/>
    <w:semiHidden/>
    <w:qFormat/>
    <w:pPr>
      <w:widowControl w:val="0"/>
      <w:spacing w:line="490" w:lineRule="exact"/>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3"/>
    <w:autoRedefine/>
    <w:semiHidden/>
    <w:qFormat/>
    <w:pPr>
      <w:widowControl w:val="0"/>
      <w:spacing w:line="490" w:lineRule="exact"/>
      <w:ind w:firstLineChars="200" w:firstLine="20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b">
    <w:name w:val="Table Colorful 2"/>
    <w:basedOn w:val="a3"/>
    <w:autoRedefine/>
    <w:semiHidden/>
    <w:qFormat/>
    <w:pPr>
      <w:widowControl w:val="0"/>
      <w:spacing w:line="490" w:lineRule="exact"/>
      <w:ind w:firstLineChars="200" w:firstLine="20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a">
    <w:name w:val="Table Colorful 3"/>
    <w:basedOn w:val="a3"/>
    <w:autoRedefine/>
    <w:semiHidden/>
    <w:qFormat/>
    <w:pPr>
      <w:widowControl w:val="0"/>
      <w:spacing w:line="490" w:lineRule="exact"/>
      <w:ind w:firstLineChars="200" w:firstLine="20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1">
    <w:name w:val="Table Elegant"/>
    <w:basedOn w:val="a3"/>
    <w:autoRedefine/>
    <w:semiHidden/>
    <w:qFormat/>
    <w:pPr>
      <w:widowControl w:val="0"/>
      <w:spacing w:line="490" w:lineRule="exact"/>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3"/>
    <w:autoRedefine/>
    <w:semiHidden/>
    <w:qFormat/>
    <w:pPr>
      <w:widowControl w:val="0"/>
      <w:spacing w:line="49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c">
    <w:name w:val="Table Classic 2"/>
    <w:basedOn w:val="a3"/>
    <w:autoRedefine/>
    <w:semiHidden/>
    <w:qFormat/>
    <w:pPr>
      <w:widowControl w:val="0"/>
      <w:spacing w:line="490" w:lineRule="exact"/>
      <w:ind w:firstLineChars="200" w:firstLine="20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b">
    <w:name w:val="Table Classic 3"/>
    <w:basedOn w:val="a3"/>
    <w:autoRedefine/>
    <w:semiHidden/>
    <w:qFormat/>
    <w:pPr>
      <w:widowControl w:val="0"/>
      <w:spacing w:line="490" w:lineRule="exact"/>
      <w:ind w:firstLineChars="200" w:firstLine="20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autoRedefine/>
    <w:semiHidden/>
    <w:qFormat/>
    <w:pPr>
      <w:widowControl w:val="0"/>
      <w:spacing w:line="490" w:lineRule="exact"/>
      <w:ind w:firstLineChars="200" w:firstLine="20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autoRedefine/>
    <w:semiHidden/>
    <w:qFormat/>
    <w:pPr>
      <w:widowControl w:val="0"/>
      <w:spacing w:line="490" w:lineRule="exact"/>
      <w:ind w:firstLineChars="200" w:firstLine="20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d">
    <w:name w:val="Table Simple 2"/>
    <w:basedOn w:val="a3"/>
    <w:autoRedefine/>
    <w:semiHidden/>
    <w:qFormat/>
    <w:pPr>
      <w:widowControl w:val="0"/>
      <w:spacing w:line="490" w:lineRule="exact"/>
      <w:ind w:firstLineChars="200" w:firstLine="20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c">
    <w:name w:val="Table Simple 3"/>
    <w:basedOn w:val="a3"/>
    <w:autoRedefine/>
    <w:semiHidden/>
    <w:qFormat/>
    <w:pPr>
      <w:widowControl w:val="0"/>
      <w:spacing w:line="490" w:lineRule="exact"/>
      <w:ind w:firstLineChars="200" w:firstLine="20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autoRedefine/>
    <w:semiHidden/>
    <w:qFormat/>
    <w:pPr>
      <w:widowControl w:val="0"/>
      <w:spacing w:line="490" w:lineRule="exact"/>
      <w:ind w:firstLineChars="200" w:firstLine="20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e">
    <w:name w:val="Table Subtle 2"/>
    <w:basedOn w:val="a3"/>
    <w:autoRedefine/>
    <w:semiHidden/>
    <w:qFormat/>
    <w:pPr>
      <w:widowControl w:val="0"/>
      <w:spacing w:line="490" w:lineRule="exact"/>
      <w:ind w:firstLineChars="200" w:firstLine="20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autoRedefine/>
    <w:semiHidden/>
    <w:qFormat/>
    <w:pPr>
      <w:widowControl w:val="0"/>
      <w:spacing w:line="490" w:lineRule="exact"/>
      <w:ind w:firstLineChars="200" w:firstLine="20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
    <w:name w:val="Table 3D effects 2"/>
    <w:basedOn w:val="a3"/>
    <w:autoRedefine/>
    <w:semiHidden/>
    <w:qFormat/>
    <w:pPr>
      <w:widowControl w:val="0"/>
      <w:spacing w:line="490" w:lineRule="exact"/>
      <w:ind w:firstLineChars="200" w:firstLine="20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d">
    <w:name w:val="Table 3D effects 3"/>
    <w:basedOn w:val="a3"/>
    <w:autoRedefine/>
    <w:semiHidden/>
    <w:qFormat/>
    <w:pPr>
      <w:widowControl w:val="0"/>
      <w:spacing w:line="490" w:lineRule="exact"/>
      <w:ind w:firstLineChars="200" w:firstLine="20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autoRedefine/>
    <w:semiHidden/>
    <w:qFormat/>
    <w:pPr>
      <w:widowControl w:val="0"/>
      <w:spacing w:line="490" w:lineRule="exact"/>
      <w:ind w:firstLineChars="200" w:firstLine="20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0">
    <w:name w:val="Table List 2"/>
    <w:basedOn w:val="a3"/>
    <w:autoRedefine/>
    <w:semiHidden/>
    <w:qFormat/>
    <w:pPr>
      <w:widowControl w:val="0"/>
      <w:spacing w:line="490" w:lineRule="exact"/>
      <w:ind w:firstLineChars="200" w:firstLine="20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e">
    <w:name w:val="Table List 3"/>
    <w:basedOn w:val="a3"/>
    <w:autoRedefine/>
    <w:semiHidden/>
    <w:qFormat/>
    <w:pPr>
      <w:widowControl w:val="0"/>
      <w:spacing w:line="490" w:lineRule="exact"/>
      <w:ind w:firstLineChars="200" w:firstLine="20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autoRedefine/>
    <w:semiHidden/>
    <w:qFormat/>
    <w:pPr>
      <w:widowControl w:val="0"/>
      <w:spacing w:line="49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autoRedefine/>
    <w:semiHidden/>
    <w:qFormat/>
    <w:pPr>
      <w:widowControl w:val="0"/>
      <w:spacing w:line="49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autoRedefine/>
    <w:semiHidden/>
    <w:qFormat/>
    <w:pPr>
      <w:widowControl w:val="0"/>
      <w:spacing w:line="490" w:lineRule="exact"/>
      <w:ind w:firstLineChars="200" w:firstLine="20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autoRedefine/>
    <w:semiHidden/>
    <w:qFormat/>
    <w:pPr>
      <w:widowControl w:val="0"/>
      <w:spacing w:line="490" w:lineRule="exact"/>
      <w:ind w:firstLineChars="200" w:firstLine="20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autoRedefine/>
    <w:semiHidden/>
    <w:qFormat/>
    <w:pPr>
      <w:widowControl w:val="0"/>
      <w:spacing w:line="490" w:lineRule="exact"/>
      <w:ind w:firstLineChars="200" w:firstLine="20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2">
    <w:name w:val="Table Contemporary"/>
    <w:basedOn w:val="a3"/>
    <w:autoRedefine/>
    <w:semiHidden/>
    <w:qFormat/>
    <w:pPr>
      <w:widowControl w:val="0"/>
      <w:spacing w:line="490" w:lineRule="exact"/>
      <w:ind w:firstLineChars="200" w:firstLine="20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autoRedefine/>
    <w:semiHidden/>
    <w:qFormat/>
    <w:pPr>
      <w:widowControl w:val="0"/>
      <w:spacing w:line="490" w:lineRule="exact"/>
      <w:ind w:firstLineChars="200" w:firstLine="20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Columns 2"/>
    <w:basedOn w:val="a3"/>
    <w:autoRedefine/>
    <w:semiHidden/>
    <w:qFormat/>
    <w:pPr>
      <w:widowControl w:val="0"/>
      <w:spacing w:line="490" w:lineRule="exact"/>
      <w:ind w:firstLineChars="200" w:firstLine="20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
    <w:name w:val="Table Columns 3"/>
    <w:basedOn w:val="a3"/>
    <w:autoRedefine/>
    <w:semiHidden/>
    <w:qFormat/>
    <w:pPr>
      <w:widowControl w:val="0"/>
      <w:spacing w:line="490" w:lineRule="exact"/>
      <w:ind w:firstLineChars="200" w:firstLine="20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autoRedefine/>
    <w:semiHidden/>
    <w:qFormat/>
    <w:pPr>
      <w:widowControl w:val="0"/>
      <w:spacing w:line="490" w:lineRule="exact"/>
      <w:ind w:firstLineChars="200" w:firstLine="20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autoRedefine/>
    <w:semiHidden/>
    <w:qFormat/>
    <w:pPr>
      <w:widowControl w:val="0"/>
      <w:spacing w:line="490" w:lineRule="exact"/>
      <w:ind w:firstLineChars="200" w:firstLine="20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autoRedefine/>
    <w:semiHidden/>
    <w:qFormat/>
    <w:pPr>
      <w:widowControl w:val="0"/>
      <w:spacing w:line="49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2">
    <w:name w:val="Table Grid 2"/>
    <w:basedOn w:val="a3"/>
    <w:autoRedefine/>
    <w:semiHidden/>
    <w:qFormat/>
    <w:pPr>
      <w:widowControl w:val="0"/>
      <w:spacing w:line="490" w:lineRule="exact"/>
      <w:ind w:firstLineChars="200" w:firstLine="20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0">
    <w:name w:val="Table Grid 3"/>
    <w:basedOn w:val="a3"/>
    <w:autoRedefine/>
    <w:semiHidden/>
    <w:qFormat/>
    <w:pPr>
      <w:widowControl w:val="0"/>
      <w:spacing w:line="490" w:lineRule="exact"/>
      <w:ind w:firstLineChars="200" w:firstLine="20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autoRedefine/>
    <w:semiHidden/>
    <w:qFormat/>
    <w:pPr>
      <w:widowControl w:val="0"/>
      <w:spacing w:line="490" w:lineRule="exact"/>
      <w:ind w:firstLineChars="200" w:firstLine="20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autoRedefine/>
    <w:semiHidden/>
    <w:qFormat/>
    <w:pPr>
      <w:widowControl w:val="0"/>
      <w:spacing w:line="490" w:lineRule="exact"/>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autoRedefine/>
    <w:semiHidden/>
    <w:qFormat/>
    <w:pPr>
      <w:widowControl w:val="0"/>
      <w:spacing w:line="490" w:lineRule="exact"/>
      <w:ind w:firstLineChars="200" w:firstLine="20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autoRedefine/>
    <w:semiHidden/>
    <w:qFormat/>
    <w:pPr>
      <w:widowControl w:val="0"/>
      <w:spacing w:line="490" w:lineRule="exact"/>
      <w:ind w:firstLineChars="200" w:firstLine="20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autoRedefine/>
    <w:semiHidden/>
    <w:qFormat/>
    <w:pPr>
      <w:widowControl w:val="0"/>
      <w:spacing w:line="490" w:lineRule="exact"/>
      <w:ind w:firstLineChars="200" w:firstLine="20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autoRedefine/>
    <w:semiHidden/>
    <w:qFormat/>
    <w:pPr>
      <w:widowControl w:val="0"/>
      <w:spacing w:line="490" w:lineRule="exact"/>
      <w:ind w:firstLineChars="200" w:firstLine="20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3">
    <w:name w:val="Table Web 2"/>
    <w:basedOn w:val="a3"/>
    <w:autoRedefine/>
    <w:semiHidden/>
    <w:qFormat/>
    <w:pPr>
      <w:widowControl w:val="0"/>
      <w:spacing w:line="490" w:lineRule="exact"/>
      <w:ind w:firstLineChars="200" w:firstLine="20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1">
    <w:name w:val="Table Web 3"/>
    <w:basedOn w:val="a3"/>
    <w:autoRedefine/>
    <w:semiHidden/>
    <w:qFormat/>
    <w:pPr>
      <w:widowControl w:val="0"/>
      <w:spacing w:line="490" w:lineRule="exact"/>
      <w:ind w:firstLineChars="200" w:firstLine="20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3">
    <w:name w:val="Table Professional"/>
    <w:basedOn w:val="a3"/>
    <w:autoRedefine/>
    <w:semiHidden/>
    <w:qFormat/>
    <w:pPr>
      <w:widowControl w:val="0"/>
      <w:spacing w:line="490" w:lineRule="exact"/>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ffff4">
    <w:name w:val="Strong"/>
    <w:autoRedefine/>
    <w:uiPriority w:val="22"/>
    <w:qFormat/>
    <w:rPr>
      <w:b/>
      <w:bCs/>
    </w:rPr>
  </w:style>
  <w:style w:type="character" w:styleId="affff5">
    <w:name w:val="endnote reference"/>
    <w:autoRedefine/>
    <w:qFormat/>
    <w:rPr>
      <w:vertAlign w:val="superscript"/>
    </w:rPr>
  </w:style>
  <w:style w:type="character" w:styleId="affff6">
    <w:name w:val="page number"/>
    <w:basedOn w:val="a2"/>
    <w:autoRedefine/>
    <w:qFormat/>
  </w:style>
  <w:style w:type="character" w:styleId="affff7">
    <w:name w:val="FollowedHyperlink"/>
    <w:autoRedefine/>
    <w:uiPriority w:val="99"/>
    <w:qFormat/>
    <w:rPr>
      <w:color w:val="800080"/>
      <w:u w:val="single"/>
    </w:rPr>
  </w:style>
  <w:style w:type="character" w:styleId="affff8">
    <w:name w:val="Emphasis"/>
    <w:autoRedefine/>
    <w:qFormat/>
    <w:rPr>
      <w:i/>
      <w:iCs/>
    </w:rPr>
  </w:style>
  <w:style w:type="character" w:styleId="affff9">
    <w:name w:val="line number"/>
    <w:basedOn w:val="a2"/>
    <w:autoRedefine/>
    <w:qFormat/>
  </w:style>
  <w:style w:type="character" w:styleId="HTML3">
    <w:name w:val="HTML Definition"/>
    <w:autoRedefine/>
    <w:semiHidden/>
    <w:qFormat/>
    <w:rPr>
      <w:i/>
      <w:iCs/>
    </w:rPr>
  </w:style>
  <w:style w:type="character" w:styleId="HTML4">
    <w:name w:val="HTML Typewriter"/>
    <w:autoRedefine/>
    <w:semiHidden/>
    <w:qFormat/>
    <w:rPr>
      <w:rFonts w:ascii="Courier New" w:hAnsi="Courier New" w:cs="Courier New"/>
      <w:sz w:val="20"/>
      <w:szCs w:val="20"/>
    </w:rPr>
  </w:style>
  <w:style w:type="character" w:styleId="HTML5">
    <w:name w:val="HTML Acronym"/>
    <w:basedOn w:val="a2"/>
    <w:autoRedefine/>
    <w:semiHidden/>
    <w:qFormat/>
  </w:style>
  <w:style w:type="character" w:styleId="HTML6">
    <w:name w:val="HTML Variable"/>
    <w:autoRedefine/>
    <w:semiHidden/>
    <w:qFormat/>
    <w:rPr>
      <w:i/>
      <w:iCs/>
    </w:rPr>
  </w:style>
  <w:style w:type="character" w:styleId="affffa">
    <w:name w:val="Hyperlink"/>
    <w:basedOn w:val="a2"/>
    <w:autoRedefine/>
    <w:uiPriority w:val="99"/>
    <w:qFormat/>
    <w:rPr>
      <w:color w:val="0000FF"/>
      <w:u w:val="single"/>
    </w:rPr>
  </w:style>
  <w:style w:type="character" w:styleId="HTML7">
    <w:name w:val="HTML Code"/>
    <w:autoRedefine/>
    <w:semiHidden/>
    <w:qFormat/>
    <w:rPr>
      <w:rFonts w:ascii="Courier New" w:hAnsi="Courier New" w:cs="Courier New"/>
      <w:sz w:val="20"/>
      <w:szCs w:val="20"/>
    </w:rPr>
  </w:style>
  <w:style w:type="character" w:styleId="affffb">
    <w:name w:val="annotation reference"/>
    <w:autoRedefine/>
    <w:qFormat/>
    <w:rPr>
      <w:sz w:val="21"/>
    </w:rPr>
  </w:style>
  <w:style w:type="character" w:styleId="HTML8">
    <w:name w:val="HTML Cite"/>
    <w:autoRedefine/>
    <w:semiHidden/>
    <w:qFormat/>
    <w:rPr>
      <w:i/>
      <w:iCs/>
    </w:rPr>
  </w:style>
  <w:style w:type="character" w:styleId="affffc">
    <w:name w:val="footnote reference"/>
    <w:autoRedefine/>
    <w:semiHidden/>
    <w:qFormat/>
    <w:rPr>
      <w:vertAlign w:val="superscript"/>
    </w:rPr>
  </w:style>
  <w:style w:type="character" w:styleId="HTML9">
    <w:name w:val="HTML Keyboard"/>
    <w:autoRedefine/>
    <w:semiHidden/>
    <w:qFormat/>
    <w:rPr>
      <w:rFonts w:ascii="Courier New" w:hAnsi="Courier New" w:cs="Courier New"/>
      <w:sz w:val="20"/>
      <w:szCs w:val="20"/>
    </w:rPr>
  </w:style>
  <w:style w:type="character" w:styleId="HTMLa">
    <w:name w:val="HTML Sample"/>
    <w:autoRedefine/>
    <w:semiHidden/>
    <w:qFormat/>
    <w:rPr>
      <w:rFonts w:ascii="Courier New" w:hAnsi="Courier New" w:cs="Courier New"/>
    </w:rPr>
  </w:style>
  <w:style w:type="paragraph" w:customStyle="1" w:styleId="Default">
    <w:name w:val="Default"/>
    <w:next w:val="afb"/>
    <w:autoRedefine/>
    <w:uiPriority w:val="99"/>
    <w:qFormat/>
    <w:pPr>
      <w:widowControl w:val="0"/>
      <w:autoSpaceDE w:val="0"/>
      <w:autoSpaceDN w:val="0"/>
      <w:adjustRightInd w:val="0"/>
    </w:pPr>
    <w:rPr>
      <w:rFonts w:ascii="宋体" w:cs="宋体"/>
      <w:color w:val="000000"/>
      <w:sz w:val="24"/>
      <w:szCs w:val="24"/>
    </w:rPr>
  </w:style>
  <w:style w:type="paragraph" w:customStyle="1" w:styleId="3f2">
    <w:name w:val="标题3"/>
    <w:basedOn w:val="41"/>
    <w:autoRedefine/>
    <w:uiPriority w:val="99"/>
    <w:qFormat/>
    <w:pPr>
      <w:keepNext/>
      <w:keepLines/>
      <w:numPr>
        <w:ilvl w:val="0"/>
        <w:numId w:val="0"/>
      </w:numPr>
      <w:spacing w:line="480" w:lineRule="exact"/>
      <w:jc w:val="both"/>
    </w:pPr>
    <w:rPr>
      <w:rFonts w:ascii="Arial" w:hAnsi="Arial"/>
    </w:rPr>
  </w:style>
  <w:style w:type="paragraph" w:customStyle="1" w:styleId="1CharCharCharCharCharCharChar">
    <w:name w:val="标题1 Char Char Char Char Char Char Char"/>
    <w:basedOn w:val="a1"/>
    <w:autoRedefine/>
    <w:uiPriority w:val="99"/>
    <w:qFormat/>
    <w:pPr>
      <w:adjustRightInd/>
      <w:spacing w:line="240" w:lineRule="auto"/>
      <w:ind w:firstLine="0"/>
      <w:jc w:val="both"/>
      <w:textAlignment w:val="auto"/>
    </w:pPr>
    <w:rPr>
      <w:rFonts w:eastAsia="楷体_GB2312"/>
      <w:kern w:val="2"/>
      <w:sz w:val="21"/>
      <w:szCs w:val="21"/>
    </w:rPr>
  </w:style>
  <w:style w:type="paragraph" w:customStyle="1" w:styleId="CharCharCharChar">
    <w:name w:val="Char Char Char Char"/>
    <w:basedOn w:val="a1"/>
    <w:autoRedefine/>
    <w:qFormat/>
    <w:pPr>
      <w:spacing w:line="360" w:lineRule="auto"/>
      <w:ind w:firstLine="0"/>
      <w:jc w:val="both"/>
      <w:textAlignment w:val="auto"/>
    </w:pPr>
  </w:style>
  <w:style w:type="paragraph" w:customStyle="1" w:styleId="CharCharCharChar5">
    <w:name w:val="Char Char Char Char5"/>
    <w:basedOn w:val="a1"/>
    <w:autoRedefine/>
    <w:uiPriority w:val="99"/>
    <w:qFormat/>
    <w:pPr>
      <w:adjustRightInd/>
      <w:spacing w:line="240" w:lineRule="auto"/>
      <w:ind w:firstLine="0"/>
      <w:jc w:val="both"/>
      <w:textAlignment w:val="auto"/>
    </w:pPr>
    <w:rPr>
      <w:kern w:val="2"/>
      <w:sz w:val="21"/>
      <w:szCs w:val="24"/>
    </w:rPr>
  </w:style>
  <w:style w:type="character" w:customStyle="1" w:styleId="52">
    <w:name w:val="标题 5 字符"/>
    <w:link w:val="51"/>
    <w:autoRedefine/>
    <w:qFormat/>
    <w:rPr>
      <w:sz w:val="24"/>
    </w:rPr>
  </w:style>
  <w:style w:type="paragraph" w:customStyle="1" w:styleId="affffd">
    <w:name w:val="表文字"/>
    <w:autoRedefine/>
    <w:qFormat/>
    <w:pPr>
      <w:spacing w:line="440" w:lineRule="exact"/>
      <w:jc w:val="center"/>
    </w:pPr>
    <w:rPr>
      <w:rFonts w:ascii="Arial" w:hAnsi="Arial" w:cs="Arial"/>
      <w:sz w:val="23"/>
    </w:rPr>
  </w:style>
  <w:style w:type="paragraph" w:customStyle="1" w:styleId="affffe">
    <w:name w:val="表格文字"/>
    <w:basedOn w:val="a1"/>
    <w:next w:val="a1"/>
    <w:link w:val="Char"/>
    <w:autoRedefine/>
    <w:qFormat/>
    <w:pPr>
      <w:tabs>
        <w:tab w:val="left" w:pos="3720"/>
      </w:tabs>
      <w:autoSpaceDE w:val="0"/>
      <w:autoSpaceDN w:val="0"/>
      <w:spacing w:line="315" w:lineRule="exact"/>
      <w:ind w:firstLine="0"/>
      <w:jc w:val="center"/>
      <w:textAlignment w:val="bottom"/>
    </w:pPr>
    <w:rPr>
      <w:rFonts w:ascii="宋体" w:hAnsi="宋体"/>
      <w:sz w:val="21"/>
    </w:rPr>
  </w:style>
  <w:style w:type="character" w:customStyle="1" w:styleId="60">
    <w:name w:val="标题 6 字符"/>
    <w:link w:val="6"/>
    <w:autoRedefine/>
    <w:qFormat/>
    <w:rPr>
      <w:sz w:val="24"/>
    </w:rPr>
  </w:style>
  <w:style w:type="paragraph" w:customStyle="1" w:styleId="Char0">
    <w:name w:val="Char"/>
    <w:basedOn w:val="a1"/>
    <w:autoRedefine/>
    <w:qFormat/>
    <w:pPr>
      <w:widowControl/>
      <w:adjustRightInd/>
      <w:spacing w:line="360" w:lineRule="auto"/>
      <w:ind w:firstLineChars="200" w:firstLine="200"/>
      <w:textAlignment w:val="auto"/>
    </w:pPr>
    <w:rPr>
      <w:rFonts w:ascii="宋体" w:hAnsi="宋体" w:cs="宋体"/>
      <w:szCs w:val="24"/>
    </w:rPr>
  </w:style>
  <w:style w:type="paragraph" w:customStyle="1" w:styleId="afffff">
    <w:name w:val="表格"/>
    <w:basedOn w:val="afb"/>
    <w:link w:val="Char1"/>
    <w:autoRedefine/>
    <w:qFormat/>
    <w:pPr>
      <w:snapToGrid w:val="0"/>
      <w:spacing w:line="240" w:lineRule="auto"/>
      <w:contextualSpacing/>
      <w:jc w:val="center"/>
    </w:pPr>
    <w:rPr>
      <w:snapToGrid w:val="0"/>
      <w:szCs w:val="21"/>
    </w:rPr>
  </w:style>
  <w:style w:type="character" w:customStyle="1" w:styleId="42">
    <w:name w:val="标题 4 字符"/>
    <w:link w:val="41"/>
    <w:autoRedefine/>
    <w:qFormat/>
    <w:rPr>
      <w:sz w:val="24"/>
    </w:rPr>
  </w:style>
  <w:style w:type="paragraph" w:customStyle="1" w:styleId="afffff0">
    <w:name w:val="表头"/>
    <w:basedOn w:val="a1"/>
    <w:link w:val="Char2"/>
    <w:autoRedefine/>
    <w:qFormat/>
    <w:pPr>
      <w:tabs>
        <w:tab w:val="center" w:pos="4650"/>
      </w:tabs>
      <w:adjustRightInd/>
      <w:spacing w:before="240" w:after="120" w:line="240" w:lineRule="exact"/>
      <w:ind w:firstLine="198"/>
      <w:jc w:val="both"/>
      <w:textAlignment w:val="auto"/>
    </w:pPr>
    <w:rPr>
      <w:rFonts w:ascii="Arial" w:eastAsia="黑体" w:hAnsi="Arial"/>
      <w:kern w:val="2"/>
      <w:sz w:val="21"/>
    </w:rPr>
  </w:style>
  <w:style w:type="character" w:customStyle="1" w:styleId="Char2">
    <w:name w:val="表头 Char"/>
    <w:link w:val="afffff0"/>
    <w:autoRedefine/>
    <w:qFormat/>
    <w:rPr>
      <w:rFonts w:ascii="Arial" w:eastAsia="黑体" w:hAnsi="Arial"/>
      <w:kern w:val="2"/>
      <w:sz w:val="21"/>
      <w:lang w:val="en-US" w:eastAsia="zh-CN" w:bidi="ar-SA"/>
    </w:rPr>
  </w:style>
  <w:style w:type="character" w:customStyle="1" w:styleId="10">
    <w:name w:val="标题 1 字符"/>
    <w:link w:val="1"/>
    <w:autoRedefine/>
    <w:qFormat/>
    <w:rPr>
      <w:b/>
      <w:kern w:val="44"/>
      <w:sz w:val="24"/>
    </w:rPr>
  </w:style>
  <w:style w:type="character" w:customStyle="1" w:styleId="22">
    <w:name w:val="标题 2 字符"/>
    <w:link w:val="21"/>
    <w:autoRedefine/>
    <w:qFormat/>
    <w:rPr>
      <w:b/>
      <w:sz w:val="24"/>
    </w:rPr>
  </w:style>
  <w:style w:type="character" w:customStyle="1" w:styleId="70">
    <w:name w:val="标题 7 字符"/>
    <w:link w:val="7"/>
    <w:autoRedefine/>
    <w:qFormat/>
    <w:rPr>
      <w:sz w:val="24"/>
    </w:rPr>
  </w:style>
  <w:style w:type="character" w:customStyle="1" w:styleId="afc">
    <w:name w:val="正文文本 字符"/>
    <w:link w:val="afb"/>
    <w:autoRedefine/>
    <w:qFormat/>
    <w:rPr>
      <w:rFonts w:eastAsia="宋体"/>
      <w:sz w:val="21"/>
      <w:lang w:val="en-US" w:eastAsia="zh-CN" w:bidi="ar-SA"/>
    </w:rPr>
  </w:style>
  <w:style w:type="paragraph" w:customStyle="1" w:styleId="afffff1">
    <w:name w:val="样式 正文文本表中文字 + 小四"/>
    <w:basedOn w:val="afb"/>
    <w:link w:val="Char3"/>
    <w:autoRedefine/>
    <w:qFormat/>
    <w:pPr>
      <w:snapToGrid w:val="0"/>
      <w:spacing w:line="360" w:lineRule="auto"/>
      <w:ind w:firstLineChars="200" w:firstLine="200"/>
      <w:jc w:val="both"/>
    </w:pPr>
    <w:rPr>
      <w:snapToGrid w:val="0"/>
      <w:sz w:val="24"/>
      <w:szCs w:val="24"/>
    </w:rPr>
  </w:style>
  <w:style w:type="character" w:customStyle="1" w:styleId="Char3">
    <w:name w:val="样式 正文文本表中文字 + 小四 Char"/>
    <w:link w:val="afffff1"/>
    <w:autoRedefine/>
    <w:qFormat/>
    <w:rPr>
      <w:rFonts w:eastAsia="宋体"/>
      <w:snapToGrid/>
      <w:sz w:val="24"/>
      <w:szCs w:val="24"/>
      <w:lang w:val="en-US" w:eastAsia="zh-CN" w:bidi="ar-SA"/>
    </w:rPr>
  </w:style>
  <w:style w:type="paragraph" w:customStyle="1" w:styleId="042">
    <w:name w:val="样式 首行缩进:  0.42 厘米"/>
    <w:basedOn w:val="a1"/>
    <w:autoRedefine/>
    <w:uiPriority w:val="99"/>
    <w:qFormat/>
    <w:pPr>
      <w:snapToGrid w:val="0"/>
      <w:spacing w:line="360" w:lineRule="auto"/>
      <w:ind w:firstLineChars="200" w:firstLine="480"/>
      <w:jc w:val="both"/>
    </w:pPr>
    <w:rPr>
      <w:rFonts w:cs="宋体"/>
      <w:color w:val="000000"/>
    </w:rPr>
  </w:style>
  <w:style w:type="paragraph" w:customStyle="1" w:styleId="afffff2">
    <w:name w:val="表"/>
    <w:basedOn w:val="a1"/>
    <w:link w:val="Char4"/>
    <w:autoRedefine/>
    <w:qFormat/>
    <w:pPr>
      <w:snapToGrid w:val="0"/>
      <w:spacing w:before="100" w:beforeAutospacing="1" w:line="240" w:lineRule="auto"/>
      <w:ind w:firstLine="0"/>
      <w:jc w:val="both"/>
      <w:textAlignment w:val="auto"/>
    </w:pPr>
    <w:rPr>
      <w:rFonts w:ascii="仿宋_GB2312"/>
      <w:snapToGrid w:val="0"/>
      <w:sz w:val="21"/>
      <w:szCs w:val="21"/>
    </w:rPr>
  </w:style>
  <w:style w:type="character" w:customStyle="1" w:styleId="Char4">
    <w:name w:val="表 Char"/>
    <w:link w:val="afffff2"/>
    <w:autoRedefine/>
    <w:qFormat/>
    <w:rPr>
      <w:rFonts w:ascii="仿宋_GB2312" w:eastAsia="宋体"/>
      <w:snapToGrid/>
      <w:sz w:val="21"/>
      <w:szCs w:val="21"/>
      <w:lang w:val="en-US" w:eastAsia="zh-CN" w:bidi="ar-SA"/>
    </w:rPr>
  </w:style>
  <w:style w:type="paragraph" w:customStyle="1" w:styleId="afffff3">
    <w:name w:val="样式 四号"/>
    <w:basedOn w:val="a1"/>
    <w:autoRedefine/>
    <w:uiPriority w:val="99"/>
    <w:qFormat/>
    <w:pPr>
      <w:spacing w:line="360" w:lineRule="auto"/>
      <w:ind w:firstLineChars="200" w:firstLine="480"/>
    </w:pPr>
    <w:rPr>
      <w:rFonts w:ascii="宋体" w:hAnsi="宋体"/>
      <w:b/>
      <w:bCs/>
      <w:szCs w:val="24"/>
    </w:rPr>
  </w:style>
  <w:style w:type="paragraph" w:customStyle="1" w:styleId="Char16">
    <w:name w:val="Char16"/>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character" w:customStyle="1" w:styleId="ae">
    <w:name w:val="正文缩进 字符"/>
    <w:link w:val="ad"/>
    <w:autoRedefine/>
    <w:qFormat/>
    <w:rPr>
      <w:rFonts w:eastAsia="宋体"/>
      <w:kern w:val="2"/>
      <w:sz w:val="21"/>
      <w:lang w:val="en-US" w:eastAsia="zh-CN" w:bidi="ar-SA"/>
    </w:rPr>
  </w:style>
  <w:style w:type="paragraph" w:customStyle="1" w:styleId="3f3">
    <w:name w:val="样式3"/>
    <w:basedOn w:val="a1"/>
    <w:link w:val="3Char"/>
    <w:autoRedefine/>
    <w:qFormat/>
    <w:pPr>
      <w:spacing w:before="330" w:after="160" w:line="490" w:lineRule="exact"/>
      <w:ind w:firstLine="0"/>
      <w:jc w:val="both"/>
    </w:pPr>
    <w:rPr>
      <w:rFonts w:ascii="Arial" w:eastAsia="黑体" w:hAnsi="Arial"/>
      <w:sz w:val="28"/>
    </w:rPr>
  </w:style>
  <w:style w:type="paragraph" w:customStyle="1" w:styleId="afffff4">
    <w:name w:val="支标题 a)"/>
    <w:basedOn w:val="a1"/>
    <w:next w:val="a1"/>
    <w:autoRedefine/>
    <w:uiPriority w:val="99"/>
    <w:qFormat/>
    <w:pPr>
      <w:tabs>
        <w:tab w:val="left" w:pos="510"/>
        <w:tab w:val="left" w:pos="1097"/>
      </w:tabs>
      <w:spacing w:before="120" w:after="120"/>
      <w:ind w:left="284" w:firstLine="453"/>
      <w:jc w:val="both"/>
    </w:pPr>
  </w:style>
  <w:style w:type="paragraph" w:customStyle="1" w:styleId="afffff5">
    <w:name w:val="表小四中"/>
    <w:basedOn w:val="a1"/>
    <w:autoRedefine/>
    <w:uiPriority w:val="99"/>
    <w:qFormat/>
    <w:pPr>
      <w:tabs>
        <w:tab w:val="left" w:pos="0"/>
        <w:tab w:val="left" w:pos="6716"/>
        <w:tab w:val="left" w:pos="7560"/>
        <w:tab w:val="left" w:pos="8222"/>
        <w:tab w:val="left" w:pos="9740"/>
      </w:tabs>
      <w:snapToGrid w:val="0"/>
      <w:spacing w:after="60" w:line="240" w:lineRule="auto"/>
      <w:ind w:firstLineChars="250" w:firstLine="700"/>
      <w:jc w:val="both"/>
      <w:textAlignment w:val="center"/>
    </w:pPr>
    <w:rPr>
      <w:rFonts w:eastAsia="仿宋_GB2312"/>
      <w:bCs/>
      <w:kern w:val="2"/>
      <w:sz w:val="28"/>
      <w:szCs w:val="28"/>
    </w:rPr>
  </w:style>
  <w:style w:type="character" w:customStyle="1" w:styleId="p21">
    <w:name w:val="p21"/>
    <w:autoRedefine/>
    <w:qFormat/>
    <w:rPr>
      <w:color w:val="FF0000"/>
      <w:sz w:val="23"/>
      <w:szCs w:val="23"/>
    </w:rPr>
  </w:style>
  <w:style w:type="character" w:customStyle="1" w:styleId="ourfont31">
    <w:name w:val="ourfont31"/>
    <w:autoRedefine/>
    <w:qFormat/>
    <w:rPr>
      <w:spacing w:val="20"/>
      <w:sz w:val="21"/>
      <w:szCs w:val="21"/>
    </w:rPr>
  </w:style>
  <w:style w:type="paragraph" w:customStyle="1" w:styleId="afffff6">
    <w:name w:val="表文"/>
    <w:basedOn w:val="a1"/>
    <w:link w:val="Char5"/>
    <w:autoRedefine/>
    <w:qFormat/>
    <w:pPr>
      <w:overflowPunct w:val="0"/>
      <w:adjustRightInd/>
      <w:spacing w:line="240" w:lineRule="auto"/>
      <w:ind w:firstLine="0"/>
      <w:jc w:val="center"/>
    </w:pPr>
    <w:rPr>
      <w:kern w:val="2"/>
    </w:rPr>
  </w:style>
  <w:style w:type="character" w:customStyle="1" w:styleId="Char5">
    <w:name w:val="表文 Char"/>
    <w:link w:val="afffff6"/>
    <w:autoRedefine/>
    <w:qFormat/>
    <w:rPr>
      <w:rFonts w:eastAsia="宋体"/>
      <w:kern w:val="2"/>
      <w:sz w:val="24"/>
      <w:lang w:val="en-US" w:eastAsia="zh-CN" w:bidi="ar-SA"/>
    </w:rPr>
  </w:style>
  <w:style w:type="paragraph" w:customStyle="1" w:styleId="xl24">
    <w:name w:val="xl24"/>
    <w:basedOn w:val="a1"/>
    <w:autoRedefine/>
    <w:uiPriority w:val="99"/>
    <w:qFormat/>
    <w:pPr>
      <w:widowControl/>
      <w:pBdr>
        <w:bottom w:val="single" w:sz="4" w:space="0" w:color="auto"/>
        <w:right w:val="single" w:sz="4" w:space="0" w:color="auto"/>
      </w:pBdr>
      <w:adjustRightInd/>
      <w:spacing w:before="100" w:after="100" w:line="240" w:lineRule="auto"/>
      <w:ind w:firstLine="0"/>
      <w:jc w:val="center"/>
      <w:textAlignment w:val="top"/>
    </w:pPr>
    <w:rPr>
      <w:sz w:val="21"/>
    </w:rPr>
  </w:style>
  <w:style w:type="paragraph" w:customStyle="1" w:styleId="2f4">
    <w:name w:val="样式 题注 + 首行缩进:  2 字符"/>
    <w:basedOn w:val="af"/>
    <w:link w:val="2Char"/>
    <w:autoRedefine/>
    <w:qFormat/>
    <w:pPr>
      <w:spacing w:before="120" w:line="300" w:lineRule="auto"/>
      <w:jc w:val="left"/>
      <w:textAlignment w:val="auto"/>
    </w:pPr>
    <w:rPr>
      <w:rFonts w:cs="宋体"/>
      <w:snapToGrid w:val="0"/>
    </w:rPr>
  </w:style>
  <w:style w:type="character" w:customStyle="1" w:styleId="2Char">
    <w:name w:val="样式 题注 + 首行缩进:  2 字符 Char"/>
    <w:link w:val="2f4"/>
    <w:autoRedefine/>
    <w:qFormat/>
    <w:rPr>
      <w:rFonts w:ascii="Arial" w:eastAsia="黑体" w:hAnsi="Arial" w:cs="宋体"/>
      <w:snapToGrid/>
      <w:sz w:val="21"/>
      <w:lang w:val="en-US" w:eastAsia="zh-CN" w:bidi="ar-SA"/>
    </w:rPr>
  </w:style>
  <w:style w:type="paragraph" w:customStyle="1" w:styleId="1b">
    <w:name w:val="样式1"/>
    <w:basedOn w:val="a1"/>
    <w:autoRedefine/>
    <w:uiPriority w:val="99"/>
    <w:qFormat/>
    <w:pPr>
      <w:overflowPunct w:val="0"/>
      <w:topLinePunct/>
      <w:autoSpaceDE w:val="0"/>
      <w:autoSpaceDN w:val="0"/>
      <w:snapToGrid w:val="0"/>
      <w:spacing w:line="400" w:lineRule="atLeast"/>
      <w:ind w:firstLine="0"/>
      <w:jc w:val="both"/>
    </w:pPr>
    <w:rPr>
      <w:rFonts w:ascii="宋体"/>
      <w:kern w:val="2"/>
      <w:sz w:val="21"/>
    </w:rPr>
  </w:style>
  <w:style w:type="paragraph" w:customStyle="1" w:styleId="215">
    <w:name w:val="样式 样式 正文文本 + 首行缩进:  2 字符 + 首行缩进:  1.5 字符"/>
    <w:basedOn w:val="a1"/>
    <w:autoRedefine/>
    <w:uiPriority w:val="99"/>
    <w:qFormat/>
    <w:pPr>
      <w:autoSpaceDE w:val="0"/>
      <w:autoSpaceDN w:val="0"/>
      <w:snapToGrid w:val="0"/>
      <w:spacing w:line="360" w:lineRule="auto"/>
      <w:ind w:firstLineChars="200" w:firstLine="560"/>
      <w:jc w:val="both"/>
      <w:textAlignment w:val="bottom"/>
    </w:pPr>
    <w:rPr>
      <w:rFonts w:ascii="仿宋_GB2312" w:eastAsia="仿宋_GB2312" w:hAnsi="宋体" w:cs="宋体"/>
      <w:bCs/>
      <w:sz w:val="28"/>
      <w:szCs w:val="28"/>
    </w:rPr>
  </w:style>
  <w:style w:type="paragraph" w:customStyle="1" w:styleId="64">
    <w:name w:val="样式6"/>
    <w:basedOn w:val="6"/>
    <w:autoRedefine/>
    <w:uiPriority w:val="99"/>
    <w:qFormat/>
    <w:pPr>
      <w:keepNext/>
      <w:keepLines/>
      <w:numPr>
        <w:ilvl w:val="0"/>
        <w:numId w:val="0"/>
      </w:numPr>
      <w:tabs>
        <w:tab w:val="left" w:pos="420"/>
        <w:tab w:val="left" w:pos="675"/>
        <w:tab w:val="left" w:pos="1247"/>
      </w:tabs>
      <w:adjustRightInd/>
      <w:spacing w:line="360" w:lineRule="auto"/>
      <w:jc w:val="both"/>
      <w:textAlignment w:val="auto"/>
    </w:pPr>
    <w:rPr>
      <w:rFonts w:ascii="Arial" w:hAnsi="Arial"/>
      <w:b/>
      <w:color w:val="000000"/>
      <w:kern w:val="2"/>
      <w:sz w:val="28"/>
    </w:rPr>
  </w:style>
  <w:style w:type="character" w:customStyle="1" w:styleId="lm1">
    <w:name w:val="lm1"/>
    <w:autoRedefine/>
    <w:qFormat/>
    <w:rPr>
      <w:sz w:val="20"/>
      <w:szCs w:val="20"/>
    </w:rPr>
  </w:style>
  <w:style w:type="paragraph" w:customStyle="1" w:styleId="afffff7">
    <w:name w:val="表中"/>
    <w:basedOn w:val="ad"/>
    <w:autoRedefine/>
    <w:uiPriority w:val="99"/>
    <w:qFormat/>
    <w:pPr>
      <w:snapToGrid w:val="0"/>
      <w:ind w:hanging="23"/>
      <w:jc w:val="center"/>
      <w:textAlignment w:val="top"/>
    </w:pPr>
    <w:rPr>
      <w:rFonts w:ascii="宋体" w:hAnsi="宋体"/>
      <w:snapToGrid w:val="0"/>
      <w:spacing w:val="20"/>
      <w:kern w:val="0"/>
      <w:position w:val="-12"/>
      <w:sz w:val="24"/>
    </w:rPr>
  </w:style>
  <w:style w:type="paragraph" w:customStyle="1" w:styleId="0980492049">
    <w:name w:val="样式 样式 左侧:  0.98 厘米 + 左侧:  0.49 厘米 首行缩进:  2 字符 右侧:  0.49 厘米"/>
    <w:basedOn w:val="a1"/>
    <w:autoRedefine/>
    <w:uiPriority w:val="99"/>
    <w:qFormat/>
    <w:pPr>
      <w:snapToGrid w:val="0"/>
      <w:ind w:firstLineChars="200" w:firstLine="480"/>
      <w:jc w:val="both"/>
      <w:textAlignment w:val="auto"/>
    </w:pPr>
    <w:rPr>
      <w:rFonts w:cs="宋体"/>
      <w:color w:val="FF00FF"/>
      <w:kern w:val="2"/>
    </w:rPr>
  </w:style>
  <w:style w:type="paragraph" w:customStyle="1" w:styleId="2f5">
    <w:name w:val="样式 首行缩进:  2 字符"/>
    <w:basedOn w:val="a1"/>
    <w:link w:val="2Char0"/>
    <w:autoRedefine/>
    <w:uiPriority w:val="99"/>
    <w:qFormat/>
    <w:pPr>
      <w:snapToGrid w:val="0"/>
      <w:ind w:firstLineChars="200" w:firstLine="200"/>
      <w:jc w:val="both"/>
      <w:textAlignment w:val="auto"/>
    </w:pPr>
    <w:rPr>
      <w:rFonts w:cs="宋体"/>
      <w:kern w:val="2"/>
    </w:rPr>
  </w:style>
  <w:style w:type="paragraph" w:customStyle="1" w:styleId="2f6">
    <w:name w:val="样式2"/>
    <w:basedOn w:val="af"/>
    <w:autoRedefine/>
    <w:uiPriority w:val="99"/>
    <w:qFormat/>
    <w:pPr>
      <w:adjustRightInd/>
      <w:snapToGrid/>
      <w:spacing w:before="120" w:line="300" w:lineRule="auto"/>
      <w:ind w:firstLineChars="100" w:firstLine="210"/>
      <w:textAlignment w:val="auto"/>
    </w:pPr>
    <w:rPr>
      <w:kern w:val="2"/>
    </w:rPr>
  </w:style>
  <w:style w:type="paragraph" w:customStyle="1" w:styleId="GB2312099">
    <w:name w:val="样式 仿宋_GB2312 (符号) 宋体 首行缩进:  0.99 厘米"/>
    <w:basedOn w:val="a1"/>
    <w:autoRedefine/>
    <w:uiPriority w:val="99"/>
    <w:qFormat/>
    <w:pPr>
      <w:adjustRightInd/>
      <w:ind w:firstLineChars="200" w:firstLine="200"/>
      <w:jc w:val="both"/>
      <w:textAlignment w:val="auto"/>
    </w:pPr>
    <w:rPr>
      <w:rFonts w:ascii="仿宋_GB2312" w:hAnsi="宋体" w:cs="宋体"/>
    </w:rPr>
  </w:style>
  <w:style w:type="paragraph" w:customStyle="1" w:styleId="afffff8">
    <w:name w:val="简单回函地址"/>
    <w:basedOn w:val="a1"/>
    <w:autoRedefine/>
    <w:uiPriority w:val="99"/>
    <w:qFormat/>
    <w:pPr>
      <w:adjustRightInd/>
      <w:spacing w:line="360" w:lineRule="auto"/>
      <w:ind w:firstLine="0"/>
      <w:jc w:val="both"/>
      <w:textAlignment w:val="auto"/>
    </w:pPr>
    <w:rPr>
      <w:kern w:val="2"/>
      <w:sz w:val="28"/>
      <w:szCs w:val="24"/>
    </w:rPr>
  </w:style>
  <w:style w:type="paragraph" w:customStyle="1" w:styleId="1c">
    <w:name w:val="表格样式1"/>
    <w:basedOn w:val="a1"/>
    <w:autoRedefine/>
    <w:uiPriority w:val="99"/>
    <w:qFormat/>
    <w:pPr>
      <w:spacing w:line="20" w:lineRule="atLeast"/>
      <w:ind w:firstLine="0"/>
      <w:jc w:val="center"/>
    </w:pPr>
    <w:rPr>
      <w:rFonts w:ascii="宋体"/>
      <w:sz w:val="21"/>
    </w:rPr>
  </w:style>
  <w:style w:type="paragraph" w:customStyle="1" w:styleId="210">
    <w:name w:val="样式 首行缩进:  2 字符1"/>
    <w:basedOn w:val="a1"/>
    <w:autoRedefine/>
    <w:uiPriority w:val="99"/>
    <w:qFormat/>
    <w:pPr>
      <w:adjustRightInd/>
      <w:ind w:firstLineChars="200" w:firstLine="480"/>
      <w:jc w:val="both"/>
      <w:textAlignment w:val="auto"/>
    </w:pPr>
    <w:rPr>
      <w:rFonts w:ascii="宋体" w:hAnsi="宋体" w:cs="宋体"/>
      <w:kern w:val="2"/>
    </w:rPr>
  </w:style>
  <w:style w:type="paragraph" w:customStyle="1" w:styleId="2f7">
    <w:name w:val="正文(首行缩进2字）"/>
    <w:basedOn w:val="a1"/>
    <w:autoRedefine/>
    <w:uiPriority w:val="99"/>
    <w:qFormat/>
    <w:pPr>
      <w:adjustRightInd/>
      <w:spacing w:line="360" w:lineRule="auto"/>
      <w:ind w:firstLineChars="200" w:firstLine="480"/>
      <w:jc w:val="both"/>
      <w:textAlignment w:val="auto"/>
    </w:pPr>
    <w:rPr>
      <w:rFonts w:ascii="Arial" w:hAnsi="Arial" w:cs="Arial"/>
      <w:kern w:val="2"/>
      <w:szCs w:val="24"/>
    </w:rPr>
  </w:style>
  <w:style w:type="paragraph" w:customStyle="1" w:styleId="200">
    <w:name w:val="正文++20"/>
    <w:basedOn w:val="a1"/>
    <w:next w:val="a1"/>
    <w:autoRedefine/>
    <w:uiPriority w:val="99"/>
    <w:qFormat/>
    <w:pPr>
      <w:autoSpaceDE w:val="0"/>
      <w:autoSpaceDN w:val="0"/>
      <w:spacing w:before="1" w:after="1" w:line="240" w:lineRule="auto"/>
      <w:ind w:firstLine="0"/>
      <w:textAlignment w:val="auto"/>
    </w:pPr>
    <w:rPr>
      <w:rFonts w:ascii="宋体"/>
      <w:szCs w:val="24"/>
    </w:rPr>
  </w:style>
  <w:style w:type="paragraph" w:customStyle="1" w:styleId="099">
    <w:name w:val="样式 首行缩进:  0.99 厘米"/>
    <w:basedOn w:val="a1"/>
    <w:link w:val="099Char"/>
    <w:autoRedefine/>
    <w:uiPriority w:val="99"/>
    <w:qFormat/>
    <w:pPr>
      <w:adjustRightInd/>
      <w:ind w:firstLineChars="200" w:firstLine="200"/>
      <w:jc w:val="both"/>
      <w:textAlignment w:val="auto"/>
    </w:pPr>
    <w:rPr>
      <w:rFonts w:cs="宋体"/>
      <w:kern w:val="2"/>
    </w:rPr>
  </w:style>
  <w:style w:type="paragraph" w:customStyle="1" w:styleId="xl27">
    <w:name w:val="xl27"/>
    <w:basedOn w:val="a1"/>
    <w:autoRedefine/>
    <w:uiPriority w:val="99"/>
    <w:qFormat/>
    <w:pPr>
      <w:widowControl/>
      <w:pBdr>
        <w:bottom w:val="single" w:sz="4" w:space="0" w:color="auto"/>
        <w:right w:val="single" w:sz="4" w:space="0" w:color="auto"/>
      </w:pBdr>
      <w:adjustRightInd/>
      <w:spacing w:before="100" w:beforeAutospacing="1" w:after="100" w:afterAutospacing="1" w:line="240" w:lineRule="auto"/>
      <w:ind w:firstLine="0"/>
      <w:jc w:val="center"/>
      <w:textAlignment w:val="top"/>
    </w:pPr>
    <w:rPr>
      <w:szCs w:val="24"/>
    </w:rPr>
  </w:style>
  <w:style w:type="paragraph" w:customStyle="1" w:styleId="font6">
    <w:name w:val="font6"/>
    <w:basedOn w:val="a1"/>
    <w:autoRedefine/>
    <w:qFormat/>
    <w:pPr>
      <w:widowControl/>
      <w:adjustRightInd/>
      <w:spacing w:before="100" w:beforeAutospacing="1" w:after="100" w:afterAutospacing="1" w:line="240" w:lineRule="auto"/>
      <w:ind w:firstLine="0"/>
      <w:textAlignment w:val="auto"/>
    </w:pPr>
    <w:rPr>
      <w:rFonts w:ascii="宋体" w:hAnsi="宋体" w:cs="宋体"/>
      <w:sz w:val="18"/>
      <w:szCs w:val="18"/>
    </w:rPr>
  </w:style>
  <w:style w:type="paragraph" w:customStyle="1" w:styleId="098">
    <w:name w:val="样式 样式 表格 + 居中 左侧:  0.98 厘米 + 小五"/>
    <w:basedOn w:val="a1"/>
    <w:autoRedefine/>
    <w:uiPriority w:val="99"/>
    <w:qFormat/>
    <w:pPr>
      <w:widowControl/>
      <w:adjustRightInd/>
      <w:spacing w:before="100" w:beforeAutospacing="1" w:after="100" w:afterAutospacing="1" w:line="300" w:lineRule="auto"/>
      <w:ind w:firstLine="0"/>
      <w:jc w:val="center"/>
      <w:textAlignment w:val="auto"/>
    </w:pPr>
    <w:rPr>
      <w:rFonts w:ascii="Arial" w:hAnsi="Arial" w:cs="Arial"/>
      <w:sz w:val="18"/>
      <w:szCs w:val="18"/>
    </w:rPr>
  </w:style>
  <w:style w:type="paragraph" w:customStyle="1" w:styleId="115">
    <w:name w:val="样式 四号 首行缩进:  1 厘米 行距: 1.5 倍行距"/>
    <w:basedOn w:val="a1"/>
    <w:autoRedefine/>
    <w:uiPriority w:val="99"/>
    <w:qFormat/>
    <w:pPr>
      <w:adjustRightInd/>
      <w:spacing w:line="360" w:lineRule="auto"/>
      <w:ind w:firstLineChars="200" w:firstLine="200"/>
      <w:jc w:val="both"/>
      <w:textAlignment w:val="auto"/>
    </w:pPr>
    <w:rPr>
      <w:rFonts w:ascii="宋体" w:cs="宋体"/>
      <w:kern w:val="2"/>
      <w:sz w:val="28"/>
      <w:szCs w:val="28"/>
    </w:rPr>
  </w:style>
  <w:style w:type="paragraph" w:customStyle="1" w:styleId="20022">
    <w:name w:val="样式 标题 2 + 段前: 0 磅 段后: 0 磅 行距: 固定值 22 磅"/>
    <w:basedOn w:val="21"/>
    <w:autoRedefine/>
    <w:uiPriority w:val="99"/>
    <w:qFormat/>
    <w:pPr>
      <w:keepNext/>
      <w:keepLines/>
      <w:widowControl w:val="0"/>
      <w:numPr>
        <w:ilvl w:val="0"/>
        <w:numId w:val="0"/>
      </w:numPr>
      <w:spacing w:before="120" w:after="120" w:line="240" w:lineRule="auto"/>
    </w:pPr>
    <w:rPr>
      <w:rFonts w:ascii="宋体" w:eastAsia="黑体" w:hAnsi="宋体" w:cs="宋体"/>
      <w:bCs/>
      <w:spacing w:val="4"/>
      <w:kern w:val="2"/>
      <w:sz w:val="28"/>
    </w:rPr>
  </w:style>
  <w:style w:type="paragraph" w:customStyle="1" w:styleId="xl26">
    <w:name w:val="xl26"/>
    <w:basedOn w:val="a1"/>
    <w:autoRedefine/>
    <w:uiPriority w:val="99"/>
    <w:qFormat/>
    <w:pPr>
      <w:widowControl/>
      <w:pBdr>
        <w:right w:val="single" w:sz="4" w:space="0" w:color="auto"/>
      </w:pBdr>
      <w:adjustRightInd/>
      <w:spacing w:before="100" w:after="100" w:line="240" w:lineRule="auto"/>
      <w:ind w:firstLine="0"/>
      <w:jc w:val="center"/>
      <w:textAlignment w:val="top"/>
    </w:pPr>
    <w:rPr>
      <w:rFonts w:ascii="宋体" w:hAnsi="宋体"/>
      <w:sz w:val="21"/>
    </w:rPr>
  </w:style>
  <w:style w:type="character" w:customStyle="1" w:styleId="1Char">
    <w:name w:val="目标题 1) Char"/>
    <w:autoRedefine/>
    <w:qFormat/>
    <w:rPr>
      <w:rFonts w:eastAsia="宋体"/>
      <w:kern w:val="2"/>
      <w:sz w:val="24"/>
      <w:szCs w:val="24"/>
      <w:lang w:val="en-US" w:eastAsia="zh-CN" w:bidi="ar-SA"/>
    </w:rPr>
  </w:style>
  <w:style w:type="character" w:customStyle="1" w:styleId="CharChar">
    <w:name w:val="Char Char"/>
    <w:autoRedefine/>
    <w:qFormat/>
    <w:rPr>
      <w:rFonts w:eastAsia="宋体"/>
      <w:b/>
      <w:bCs/>
      <w:kern w:val="2"/>
      <w:sz w:val="32"/>
      <w:szCs w:val="32"/>
      <w:lang w:val="en-US" w:eastAsia="zh-CN" w:bidi="ar-SA"/>
    </w:rPr>
  </w:style>
  <w:style w:type="paragraph" w:customStyle="1" w:styleId="10022">
    <w:name w:val="样式 标题 1 + 段前: 0 磅 段后: 0 磅 行距: 固定值 22 磅"/>
    <w:basedOn w:val="1"/>
    <w:autoRedefine/>
    <w:uiPriority w:val="99"/>
    <w:qFormat/>
    <w:pPr>
      <w:numPr>
        <w:numId w:val="0"/>
      </w:numPr>
      <w:adjustRightInd/>
      <w:spacing w:before="120" w:after="120" w:line="440" w:lineRule="exact"/>
      <w:jc w:val="center"/>
      <w:textAlignment w:val="auto"/>
    </w:pPr>
    <w:rPr>
      <w:rFonts w:cs="宋体"/>
      <w:bCs/>
      <w:kern w:val="2"/>
      <w:sz w:val="30"/>
    </w:rPr>
  </w:style>
  <w:style w:type="character" w:customStyle="1" w:styleId="ourfont2">
    <w:name w:val="ourfont2"/>
    <w:basedOn w:val="a2"/>
    <w:autoRedefine/>
    <w:qFormat/>
  </w:style>
  <w:style w:type="character" w:customStyle="1" w:styleId="530">
    <w:name w:val="标题 53"/>
    <w:autoRedefine/>
    <w:qFormat/>
    <w:rPr>
      <w:rFonts w:eastAsia="宋体"/>
      <w:sz w:val="24"/>
      <w:lang w:val="en-US" w:eastAsia="zh-CN" w:bidi="ar-SA"/>
    </w:rPr>
  </w:style>
  <w:style w:type="paragraph" w:customStyle="1" w:styleId="59">
    <w:name w:val="5"/>
    <w:basedOn w:val="a1"/>
    <w:autoRedefine/>
    <w:uiPriority w:val="99"/>
    <w:qFormat/>
    <w:pPr>
      <w:spacing w:line="360" w:lineRule="atLeast"/>
      <w:ind w:firstLine="420"/>
    </w:pPr>
  </w:style>
  <w:style w:type="paragraph" w:customStyle="1" w:styleId="1d">
    <w:name w:val="纯文本1"/>
    <w:basedOn w:val="a1"/>
    <w:autoRedefine/>
    <w:uiPriority w:val="99"/>
    <w:qFormat/>
    <w:pPr>
      <w:spacing w:line="240" w:lineRule="auto"/>
      <w:ind w:firstLine="0"/>
    </w:pPr>
    <w:rPr>
      <w:rFonts w:ascii="宋体"/>
    </w:rPr>
  </w:style>
  <w:style w:type="character" w:customStyle="1" w:styleId="111Char">
    <w:name w:val="条标题1.1.1 Char"/>
    <w:autoRedefine/>
    <w:qFormat/>
    <w:rPr>
      <w:rFonts w:eastAsia="宋体"/>
      <w:sz w:val="24"/>
      <w:lang w:val="en-US" w:eastAsia="zh-CN" w:bidi="ar-SA"/>
    </w:rPr>
  </w:style>
  <w:style w:type="character" w:customStyle="1" w:styleId="11111CharChar1">
    <w:name w:val="标题1.1.1.1.1 Char Char1"/>
    <w:autoRedefine/>
    <w:qFormat/>
    <w:rPr>
      <w:rFonts w:eastAsia="宋体"/>
      <w:sz w:val="24"/>
      <w:lang w:val="en-US" w:eastAsia="zh-CN" w:bidi="ar-SA"/>
    </w:rPr>
  </w:style>
  <w:style w:type="character" w:customStyle="1" w:styleId="CharChar0">
    <w:name w:val="表文 Char Char"/>
    <w:autoRedefine/>
    <w:qFormat/>
    <w:rPr>
      <w:rFonts w:eastAsia="宋体"/>
      <w:kern w:val="2"/>
      <w:sz w:val="24"/>
      <w:szCs w:val="24"/>
      <w:lang w:val="en-US" w:eastAsia="zh-CN" w:bidi="ar-SA"/>
    </w:rPr>
  </w:style>
  <w:style w:type="paragraph" w:customStyle="1" w:styleId="s422">
    <w:name w:val="样式 样式 正文缩进s4 + 首行缩进:  2 字符 + 首行缩进:  2 字符"/>
    <w:basedOn w:val="a1"/>
    <w:link w:val="s422Char"/>
    <w:autoRedefine/>
    <w:qFormat/>
    <w:pPr>
      <w:adjustRightInd/>
      <w:spacing w:line="490" w:lineRule="exact"/>
      <w:ind w:firstLineChars="200" w:firstLine="480"/>
      <w:jc w:val="both"/>
      <w:textAlignment w:val="auto"/>
    </w:pPr>
    <w:rPr>
      <w:rFonts w:ascii="宋体" w:hAnsi="宋体"/>
      <w:szCs w:val="28"/>
    </w:rPr>
  </w:style>
  <w:style w:type="paragraph" w:customStyle="1" w:styleId="4a">
    <w:name w:val="样式4"/>
    <w:basedOn w:val="41"/>
    <w:link w:val="4Char"/>
    <w:autoRedefine/>
    <w:uiPriority w:val="99"/>
    <w:qFormat/>
    <w:pPr>
      <w:keepNext/>
      <w:keepLines/>
      <w:numPr>
        <w:ilvl w:val="0"/>
        <w:numId w:val="0"/>
      </w:numPr>
      <w:tabs>
        <w:tab w:val="left" w:pos="360"/>
        <w:tab w:val="left" w:pos="990"/>
        <w:tab w:val="left" w:pos="1134"/>
        <w:tab w:val="left" w:pos="1440"/>
      </w:tabs>
      <w:adjustRightInd/>
      <w:spacing w:line="360" w:lineRule="auto"/>
      <w:jc w:val="both"/>
      <w:textAlignment w:val="auto"/>
    </w:pPr>
    <w:rPr>
      <w:rFonts w:ascii="Arial" w:hAnsi="Arial"/>
      <w:snapToGrid w:val="0"/>
      <w:sz w:val="28"/>
    </w:rPr>
  </w:style>
  <w:style w:type="character" w:customStyle="1" w:styleId="bold">
    <w:name w:val="bold"/>
    <w:basedOn w:val="a2"/>
    <w:autoRedefine/>
    <w:qFormat/>
  </w:style>
  <w:style w:type="paragraph" w:customStyle="1" w:styleId="y">
    <w:name w:val="?y??"/>
    <w:autoRedefine/>
    <w:uiPriority w:val="99"/>
    <w:qFormat/>
    <w:pPr>
      <w:widowControl w:val="0"/>
      <w:overflowPunct w:val="0"/>
      <w:autoSpaceDE w:val="0"/>
      <w:autoSpaceDN w:val="0"/>
      <w:adjustRightInd w:val="0"/>
      <w:spacing w:line="357" w:lineRule="atLeast"/>
      <w:jc w:val="both"/>
      <w:textAlignment w:val="baseline"/>
    </w:pPr>
    <w:rPr>
      <w:color w:val="000000"/>
      <w:sz w:val="21"/>
    </w:rPr>
  </w:style>
  <w:style w:type="character" w:customStyle="1" w:styleId="Char10">
    <w:name w:val="Char1"/>
    <w:autoRedefine/>
    <w:qFormat/>
    <w:rPr>
      <w:rFonts w:ascii="Arial" w:eastAsia="黑体" w:hAnsi="Arial" w:cs="Arial"/>
      <w:kern w:val="2"/>
      <w:sz w:val="21"/>
      <w:szCs w:val="24"/>
      <w:lang w:val="en-US" w:eastAsia="zh-CN" w:bidi="ar-SA"/>
    </w:rPr>
  </w:style>
  <w:style w:type="paragraph" w:customStyle="1" w:styleId="CharChar1CharCharChar">
    <w:name w:val="Char Char1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0980">
    <w:name w:val="样式 左侧:  0.98 厘米"/>
    <w:basedOn w:val="a1"/>
    <w:link w:val="098Char1"/>
    <w:autoRedefine/>
    <w:uiPriority w:val="99"/>
    <w:qFormat/>
    <w:pPr>
      <w:snapToGrid w:val="0"/>
      <w:spacing w:line="490" w:lineRule="exact"/>
      <w:ind w:firstLineChars="200" w:firstLine="560"/>
      <w:jc w:val="both"/>
      <w:textAlignment w:val="auto"/>
    </w:pPr>
    <w:rPr>
      <w:rFonts w:eastAsia="仿宋_GB2312"/>
      <w:kern w:val="2"/>
      <w:sz w:val="28"/>
    </w:rPr>
  </w:style>
  <w:style w:type="paragraph" w:customStyle="1" w:styleId="CharChar1CharCharCharCharCharChar">
    <w:name w:val="Char Char1 Char Char Char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character" w:customStyle="1" w:styleId="oblogtext">
    <w:name w:val="oblog_text"/>
    <w:basedOn w:val="a2"/>
    <w:autoRedefine/>
    <w:qFormat/>
  </w:style>
  <w:style w:type="paragraph" w:customStyle="1" w:styleId="Char20">
    <w:name w:val="Char2"/>
    <w:basedOn w:val="a1"/>
    <w:autoRedefine/>
    <w:qFormat/>
    <w:pPr>
      <w:adjustRightInd/>
      <w:spacing w:line="240" w:lineRule="auto"/>
      <w:ind w:firstLine="0"/>
      <w:jc w:val="both"/>
      <w:textAlignment w:val="auto"/>
    </w:pPr>
    <w:rPr>
      <w:kern w:val="2"/>
      <w:sz w:val="21"/>
      <w:szCs w:val="24"/>
    </w:rPr>
  </w:style>
  <w:style w:type="character" w:customStyle="1" w:styleId="af0">
    <w:name w:val="题注 字符"/>
    <w:link w:val="af"/>
    <w:autoRedefine/>
    <w:qFormat/>
    <w:rPr>
      <w:sz w:val="24"/>
      <w:szCs w:val="24"/>
    </w:rPr>
  </w:style>
  <w:style w:type="paragraph" w:customStyle="1" w:styleId="211">
    <w:name w:val="样式 样式 题注 + 首行缩进:  2 字符 + 首行缩进:  1 字符"/>
    <w:basedOn w:val="a1"/>
    <w:autoRedefine/>
    <w:uiPriority w:val="99"/>
    <w:qFormat/>
    <w:pPr>
      <w:snapToGrid w:val="0"/>
      <w:spacing w:beforeLines="20" w:line="300" w:lineRule="auto"/>
      <w:ind w:firstLineChars="100" w:firstLine="100"/>
      <w:jc w:val="both"/>
      <w:textAlignment w:val="auto"/>
    </w:pPr>
    <w:rPr>
      <w:rFonts w:ascii="Arial" w:eastAsia="黑体" w:hAnsi="Arial" w:cs="宋体"/>
      <w:kern w:val="2"/>
      <w:sz w:val="21"/>
    </w:rPr>
  </w:style>
  <w:style w:type="paragraph" w:customStyle="1" w:styleId="afffff9">
    <w:name w:val="图名"/>
    <w:basedOn w:val="af"/>
    <w:autoRedefine/>
    <w:uiPriority w:val="99"/>
    <w:qFormat/>
    <w:pPr>
      <w:spacing w:line="520" w:lineRule="exact"/>
      <w:textAlignment w:val="auto"/>
    </w:pPr>
    <w:rPr>
      <w:rFonts w:cs="宋体"/>
      <w:kern w:val="2"/>
    </w:rPr>
  </w:style>
  <w:style w:type="paragraph" w:customStyle="1" w:styleId="afffffa">
    <w:name w:val="超级连接"/>
    <w:basedOn w:val="af"/>
    <w:next w:val="a1"/>
    <w:autoRedefine/>
    <w:uiPriority w:val="99"/>
    <w:qFormat/>
    <w:pPr>
      <w:spacing w:before="152" w:after="160" w:line="300" w:lineRule="exact"/>
      <w:ind w:firstLineChars="200" w:firstLine="200"/>
      <w:textAlignment w:val="auto"/>
    </w:pPr>
    <w:rPr>
      <w:rFonts w:eastAsia="仿宋_GB2312"/>
      <w:kern w:val="2"/>
      <w:sz w:val="28"/>
    </w:rPr>
  </w:style>
  <w:style w:type="paragraph" w:customStyle="1" w:styleId="afffffb">
    <w:name w:val="注释"/>
    <w:basedOn w:val="a1"/>
    <w:next w:val="a1"/>
    <w:autoRedefine/>
    <w:uiPriority w:val="99"/>
    <w:qFormat/>
    <w:pPr>
      <w:snapToGrid w:val="0"/>
      <w:spacing w:line="240" w:lineRule="auto"/>
      <w:ind w:firstLine="480"/>
      <w:jc w:val="both"/>
      <w:textAlignment w:val="auto"/>
    </w:pPr>
    <w:rPr>
      <w:kern w:val="2"/>
      <w:sz w:val="18"/>
    </w:rPr>
  </w:style>
  <w:style w:type="paragraph" w:customStyle="1" w:styleId="51111102">
    <w:name w:val="样式 标题 5标题1.1.1.1.1 + 段前: 0.2 行"/>
    <w:basedOn w:val="51"/>
    <w:autoRedefine/>
    <w:uiPriority w:val="99"/>
    <w:qFormat/>
    <w:pPr>
      <w:keepNext/>
      <w:keepLines/>
      <w:numPr>
        <w:ilvl w:val="0"/>
        <w:numId w:val="0"/>
      </w:numPr>
      <w:snapToGrid w:val="0"/>
      <w:spacing w:beforeLines="20" w:line="360" w:lineRule="auto"/>
      <w:textAlignment w:val="auto"/>
    </w:pPr>
    <w:rPr>
      <w:rFonts w:eastAsia="楷体_GB2312" w:cs="宋体"/>
      <w:b/>
      <w:bCs/>
      <w:kern w:val="2"/>
    </w:rPr>
  </w:style>
  <w:style w:type="paragraph" w:customStyle="1" w:styleId="afffffc">
    <w:name w:val="样式 样式 行距: 单倍行距 图案: 清除 (深蓝) + 图案: 清除 (深蓝)"/>
    <w:basedOn w:val="a1"/>
    <w:autoRedefine/>
    <w:uiPriority w:val="99"/>
    <w:qFormat/>
    <w:pPr>
      <w:snapToGrid w:val="0"/>
      <w:spacing w:line="240" w:lineRule="auto"/>
      <w:ind w:firstLine="480"/>
      <w:jc w:val="both"/>
      <w:textAlignment w:val="auto"/>
    </w:pPr>
    <w:rPr>
      <w:rFonts w:cs="宋体"/>
      <w:kern w:val="2"/>
    </w:rPr>
  </w:style>
  <w:style w:type="paragraph" w:customStyle="1" w:styleId="afffffd">
    <w:name w:val="样式 样式 样式 行距: 单倍行距 图案: 清除 (深蓝) + 图案: 清除 (深蓝) + 图案: 清除 (深蓝)"/>
    <w:basedOn w:val="afffffc"/>
    <w:autoRedefine/>
    <w:uiPriority w:val="99"/>
    <w:qFormat/>
  </w:style>
  <w:style w:type="paragraph" w:customStyle="1" w:styleId="afffffe">
    <w:name w:val="样式 样式 表格文字 + 图案: 清除 (深蓝) + 图案: 清除 (深蓝)"/>
    <w:basedOn w:val="a1"/>
    <w:autoRedefine/>
    <w:uiPriority w:val="99"/>
    <w:qFormat/>
    <w:pPr>
      <w:autoSpaceDE w:val="0"/>
      <w:autoSpaceDN w:val="0"/>
      <w:snapToGrid w:val="0"/>
      <w:spacing w:line="240" w:lineRule="auto"/>
      <w:ind w:firstLine="0"/>
      <w:jc w:val="center"/>
      <w:textAlignment w:val="bottom"/>
    </w:pPr>
    <w:rPr>
      <w:rFonts w:ascii="Arial" w:hAnsi="Arial" w:cs="宋体"/>
      <w:sz w:val="21"/>
    </w:rPr>
  </w:style>
  <w:style w:type="character" w:customStyle="1" w:styleId="style401">
    <w:name w:val="style401"/>
    <w:autoRedefine/>
    <w:qFormat/>
    <w:rPr>
      <w:rFonts w:ascii="经典隶书简" w:eastAsia="经典隶书简" w:hint="eastAsia"/>
      <w:b/>
      <w:bCs/>
      <w:color w:val="6633FF"/>
      <w:sz w:val="36"/>
      <w:szCs w:val="36"/>
    </w:rPr>
  </w:style>
  <w:style w:type="paragraph" w:customStyle="1" w:styleId="2f8">
    <w:name w:val="样式 表 + 首行缩进:  2 字符"/>
    <w:basedOn w:val="afffff2"/>
    <w:autoRedefine/>
    <w:uiPriority w:val="99"/>
    <w:qFormat/>
    <w:pPr>
      <w:spacing w:before="0" w:beforeAutospacing="0" w:line="360" w:lineRule="auto"/>
    </w:pPr>
    <w:rPr>
      <w:rFonts w:cs="宋体"/>
      <w:sz w:val="24"/>
      <w:szCs w:val="20"/>
    </w:rPr>
  </w:style>
  <w:style w:type="paragraph" w:customStyle="1" w:styleId="affffff">
    <w:name w:val="样式 表格 + 两端对齐"/>
    <w:basedOn w:val="afffff"/>
    <w:link w:val="Char6"/>
    <w:autoRedefine/>
    <w:qFormat/>
    <w:pPr>
      <w:spacing w:before="100" w:beforeAutospacing="1" w:after="100" w:afterAutospacing="1" w:line="331" w:lineRule="auto"/>
      <w:jc w:val="both"/>
      <w:textAlignment w:val="auto"/>
    </w:pPr>
    <w:rPr>
      <w:rFonts w:ascii="Arial" w:hAnsi="Arial" w:cs="宋体"/>
    </w:rPr>
  </w:style>
  <w:style w:type="character" w:customStyle="1" w:styleId="s422Char">
    <w:name w:val="样式 样式 正文缩进s4 + 首行缩进:  2 字符 + 首行缩进:  2 字符 Char"/>
    <w:link w:val="s422"/>
    <w:autoRedefine/>
    <w:qFormat/>
    <w:rPr>
      <w:rFonts w:ascii="宋体" w:eastAsia="宋体" w:hAnsi="宋体"/>
      <w:sz w:val="24"/>
      <w:szCs w:val="28"/>
      <w:lang w:val="en-US" w:eastAsia="zh-CN" w:bidi="ar-SA"/>
    </w:rPr>
  </w:style>
  <w:style w:type="paragraph" w:customStyle="1" w:styleId="212">
    <w:name w:val="样式 表 + 首行缩进:  2 字符1"/>
    <w:basedOn w:val="afffff2"/>
    <w:autoRedefine/>
    <w:uiPriority w:val="99"/>
    <w:qFormat/>
    <w:pPr>
      <w:spacing w:before="0" w:beforeAutospacing="0" w:line="360" w:lineRule="auto"/>
      <w:ind w:firstLine="480"/>
    </w:pPr>
    <w:rPr>
      <w:rFonts w:cs="宋体"/>
      <w:sz w:val="24"/>
      <w:szCs w:val="20"/>
    </w:rPr>
  </w:style>
  <w:style w:type="paragraph" w:customStyle="1" w:styleId="2f9">
    <w:name w:val="样式 正文文本 + 首行缩进:  2 字符"/>
    <w:basedOn w:val="a1"/>
    <w:link w:val="2Char1"/>
    <w:autoRedefine/>
    <w:uiPriority w:val="99"/>
    <w:qFormat/>
    <w:pPr>
      <w:autoSpaceDE w:val="0"/>
      <w:autoSpaceDN w:val="0"/>
      <w:snapToGrid w:val="0"/>
      <w:spacing w:line="360" w:lineRule="auto"/>
      <w:ind w:firstLineChars="200" w:firstLine="560"/>
      <w:jc w:val="both"/>
      <w:textAlignment w:val="bottom"/>
    </w:pPr>
    <w:rPr>
      <w:rFonts w:ascii="仿宋_GB2312" w:eastAsia="仿宋_GB2312" w:hAnsi="宋体" w:cs="宋体"/>
      <w:bCs/>
      <w:sz w:val="28"/>
      <w:szCs w:val="28"/>
    </w:rPr>
  </w:style>
  <w:style w:type="paragraph" w:customStyle="1" w:styleId="Char1CharChar">
    <w:name w:val="Char1 Char Char"/>
    <w:basedOn w:val="a1"/>
    <w:autoRedefine/>
    <w:qFormat/>
    <w:pPr>
      <w:widowControl/>
      <w:adjustRightInd/>
      <w:spacing w:line="360" w:lineRule="auto"/>
      <w:ind w:firstLineChars="200" w:firstLine="200"/>
      <w:textAlignment w:val="auto"/>
    </w:pPr>
    <w:rPr>
      <w:rFonts w:ascii="宋体" w:hAnsi="宋体" w:cs="宋体"/>
      <w:szCs w:val="24"/>
    </w:rPr>
  </w:style>
  <w:style w:type="paragraph" w:customStyle="1" w:styleId="1e">
    <w:name w:val="样式 表格 + 两端对齐1"/>
    <w:basedOn w:val="afffff"/>
    <w:autoRedefine/>
    <w:uiPriority w:val="99"/>
    <w:qFormat/>
    <w:pPr>
      <w:spacing w:before="100" w:beforeAutospacing="1" w:after="100" w:afterAutospacing="1" w:line="331" w:lineRule="auto"/>
      <w:jc w:val="both"/>
      <w:textAlignment w:val="auto"/>
    </w:pPr>
    <w:rPr>
      <w:rFonts w:ascii="Arial" w:hAnsi="Arial" w:cs="宋体"/>
    </w:rPr>
  </w:style>
  <w:style w:type="character" w:customStyle="1" w:styleId="GB2312">
    <w:name w:val="样式 (中文) 仿宋_GB2312 小三"/>
    <w:autoRedefine/>
    <w:qFormat/>
    <w:rPr>
      <w:rFonts w:eastAsia="仿宋_GB2312"/>
      <w:sz w:val="28"/>
    </w:rPr>
  </w:style>
  <w:style w:type="paragraph" w:customStyle="1" w:styleId="2fa">
    <w:name w:val="样式 标题 2 +"/>
    <w:basedOn w:val="21"/>
    <w:autoRedefine/>
    <w:uiPriority w:val="99"/>
    <w:qFormat/>
    <w:pPr>
      <w:keepNext/>
      <w:widowControl w:val="0"/>
      <w:tabs>
        <w:tab w:val="left" w:pos="-105"/>
        <w:tab w:val="left" w:pos="576"/>
      </w:tabs>
      <w:snapToGrid w:val="0"/>
      <w:spacing w:beforeLines="100" w:line="360" w:lineRule="auto"/>
      <w:ind w:left="576" w:hanging="1206"/>
      <w:textAlignment w:val="auto"/>
    </w:pPr>
    <w:rPr>
      <w:rFonts w:ascii="Arial" w:eastAsia="黑体" w:hAnsi="Arial" w:cs="宋体"/>
      <w:b w:val="0"/>
      <w:kern w:val="2"/>
      <w:sz w:val="32"/>
    </w:rPr>
  </w:style>
  <w:style w:type="paragraph" w:customStyle="1" w:styleId="220">
    <w:name w:val="样式 正文文本缩进 + 左侧:  2 字符 首行缩进:  2 字符"/>
    <w:basedOn w:val="afd"/>
    <w:autoRedefine/>
    <w:uiPriority w:val="99"/>
    <w:qFormat/>
    <w:pPr>
      <w:snapToGrid w:val="0"/>
      <w:spacing w:after="120"/>
      <w:ind w:firstLineChars="200" w:firstLine="560"/>
      <w:jc w:val="both"/>
      <w:textAlignment w:val="auto"/>
    </w:pPr>
    <w:rPr>
      <w:rFonts w:ascii="Times New Roman" w:eastAsia="仿宋_GB2312" w:cs="宋体"/>
      <w:kern w:val="2"/>
      <w:sz w:val="28"/>
      <w:szCs w:val="28"/>
    </w:rPr>
  </w:style>
  <w:style w:type="paragraph" w:customStyle="1" w:styleId="22215">
    <w:name w:val="样式 正文文本缩进 2 + 左侧:  2 字符 首行缩进:  2 字符 行距: 1.5 倍行距"/>
    <w:basedOn w:val="24"/>
    <w:autoRedefine/>
    <w:uiPriority w:val="99"/>
    <w:qFormat/>
    <w:pPr>
      <w:snapToGrid w:val="0"/>
      <w:spacing w:after="120" w:line="360" w:lineRule="auto"/>
      <w:ind w:firstLineChars="200" w:firstLine="560"/>
      <w:textAlignment w:val="auto"/>
    </w:pPr>
    <w:rPr>
      <w:rFonts w:eastAsia="仿宋_GB2312" w:cs="宋体"/>
      <w:kern w:val="2"/>
      <w:sz w:val="28"/>
      <w:szCs w:val="28"/>
    </w:rPr>
  </w:style>
  <w:style w:type="paragraph" w:customStyle="1" w:styleId="213">
    <w:name w:val="样式 题注 + 首行缩进:  2 字符1"/>
    <w:basedOn w:val="a1"/>
    <w:autoRedefine/>
    <w:uiPriority w:val="99"/>
    <w:qFormat/>
    <w:pPr>
      <w:snapToGrid w:val="0"/>
      <w:spacing w:line="360" w:lineRule="auto"/>
      <w:ind w:firstLine="0"/>
      <w:textAlignment w:val="auto"/>
    </w:pPr>
    <w:rPr>
      <w:rFonts w:ascii="Arial" w:eastAsia="黑体" w:hAnsi="Arial" w:cs="宋体"/>
      <w:snapToGrid w:val="0"/>
      <w:sz w:val="21"/>
    </w:rPr>
  </w:style>
  <w:style w:type="paragraph" w:customStyle="1" w:styleId="affffff0">
    <w:name w:val="样式 题注 + 黑体"/>
    <w:basedOn w:val="a1"/>
    <w:link w:val="Char7"/>
    <w:autoRedefine/>
    <w:qFormat/>
    <w:pPr>
      <w:snapToGrid w:val="0"/>
      <w:spacing w:line="240" w:lineRule="atLeast"/>
      <w:ind w:firstLine="0"/>
      <w:jc w:val="center"/>
      <w:textAlignment w:val="auto"/>
    </w:pPr>
    <w:rPr>
      <w:rFonts w:ascii="黑体" w:eastAsia="黑体" w:hAnsi="黑体" w:cs="Arial"/>
      <w:snapToGrid w:val="0"/>
      <w:kern w:val="2"/>
      <w:sz w:val="21"/>
    </w:rPr>
  </w:style>
  <w:style w:type="character" w:customStyle="1" w:styleId="Char7">
    <w:name w:val="样式 题注 + 黑体 Char"/>
    <w:link w:val="affffff0"/>
    <w:autoRedefine/>
    <w:qFormat/>
    <w:rPr>
      <w:rFonts w:ascii="黑体" w:eastAsia="黑体" w:hAnsi="黑体" w:cs="Arial"/>
      <w:snapToGrid/>
      <w:kern w:val="2"/>
      <w:sz w:val="21"/>
    </w:rPr>
  </w:style>
  <w:style w:type="character" w:customStyle="1" w:styleId="74">
    <w:name w:val="标题7"/>
    <w:basedOn w:val="a2"/>
    <w:autoRedefine/>
    <w:qFormat/>
  </w:style>
  <w:style w:type="paragraph" w:customStyle="1" w:styleId="2fb">
    <w:name w:val="样式 表格 + 首行缩进:  2 字符"/>
    <w:basedOn w:val="afffff"/>
    <w:autoRedefine/>
    <w:uiPriority w:val="99"/>
    <w:qFormat/>
    <w:pPr>
      <w:spacing w:before="100" w:beforeAutospacing="1" w:after="100" w:afterAutospacing="1" w:line="331" w:lineRule="auto"/>
      <w:jc w:val="both"/>
      <w:textAlignment w:val="auto"/>
    </w:pPr>
    <w:rPr>
      <w:rFonts w:ascii="Arial" w:hAnsi="Arial" w:cs="宋体"/>
    </w:rPr>
  </w:style>
  <w:style w:type="paragraph" w:customStyle="1" w:styleId="214">
    <w:name w:val="样式 表格 + 首行缩进:  2 字符1"/>
    <w:basedOn w:val="afffff"/>
    <w:autoRedefine/>
    <w:uiPriority w:val="99"/>
    <w:qFormat/>
    <w:pPr>
      <w:spacing w:before="100" w:beforeAutospacing="1" w:after="100" w:afterAutospacing="1" w:line="331" w:lineRule="auto"/>
      <w:jc w:val="both"/>
      <w:textAlignment w:val="auto"/>
    </w:pPr>
    <w:rPr>
      <w:rFonts w:ascii="Arial" w:hAnsi="Arial" w:cs="宋体"/>
    </w:rPr>
  </w:style>
  <w:style w:type="paragraph" w:customStyle="1" w:styleId="2fc">
    <w:name w:val="表格2"/>
    <w:basedOn w:val="afffff"/>
    <w:autoRedefine/>
    <w:uiPriority w:val="99"/>
    <w:qFormat/>
    <w:pPr>
      <w:spacing w:before="100" w:beforeAutospacing="1" w:after="100" w:afterAutospacing="1" w:line="331" w:lineRule="auto"/>
      <w:jc w:val="both"/>
      <w:textAlignment w:val="auto"/>
    </w:pPr>
    <w:rPr>
      <w:rFonts w:ascii="Arial" w:hAnsi="Arial" w:cs="Arial"/>
    </w:rPr>
  </w:style>
  <w:style w:type="paragraph" w:customStyle="1" w:styleId="221">
    <w:name w:val="样式 表格2 + 首行缩进:  2 字符"/>
    <w:basedOn w:val="2fc"/>
    <w:autoRedefine/>
    <w:uiPriority w:val="99"/>
    <w:qFormat/>
    <w:pPr>
      <w:adjustRightInd/>
      <w:ind w:firstLineChars="200" w:firstLine="420"/>
    </w:pPr>
    <w:rPr>
      <w:rFonts w:cs="宋体"/>
      <w:szCs w:val="20"/>
    </w:rPr>
  </w:style>
  <w:style w:type="paragraph" w:customStyle="1" w:styleId="222">
    <w:name w:val="样式 样式 表格2 + 首行缩进:  2 字符 + 首行缩进:  2 字符"/>
    <w:basedOn w:val="221"/>
    <w:autoRedefine/>
    <w:uiPriority w:val="99"/>
    <w:qFormat/>
    <w:pPr>
      <w:adjustRightInd w:val="0"/>
      <w:ind w:firstLineChars="0" w:firstLine="0"/>
      <w:outlineLvl w:val="0"/>
    </w:pPr>
  </w:style>
  <w:style w:type="paragraph" w:customStyle="1" w:styleId="2210">
    <w:name w:val="样式 表格2 + 首行缩进:  2 字符1"/>
    <w:basedOn w:val="2fc"/>
    <w:autoRedefine/>
    <w:uiPriority w:val="99"/>
    <w:qFormat/>
    <w:rPr>
      <w:rFonts w:cs="宋体"/>
      <w:szCs w:val="20"/>
    </w:rPr>
  </w:style>
  <w:style w:type="paragraph" w:customStyle="1" w:styleId="2211">
    <w:name w:val="样式 样式 表格2 + 首行缩进:  2 字符1 +"/>
    <w:basedOn w:val="2210"/>
    <w:autoRedefine/>
    <w:uiPriority w:val="99"/>
    <w:qFormat/>
    <w:pPr>
      <w:ind w:firstLineChars="200" w:firstLine="420"/>
    </w:pPr>
  </w:style>
  <w:style w:type="paragraph" w:customStyle="1" w:styleId="320">
    <w:name w:val="样式 正文文本缩进 3 + 首行缩进:  2 字符"/>
    <w:basedOn w:val="a1"/>
    <w:autoRedefine/>
    <w:uiPriority w:val="99"/>
    <w:qFormat/>
    <w:pPr>
      <w:snapToGrid w:val="0"/>
      <w:spacing w:line="360" w:lineRule="auto"/>
      <w:ind w:firstLineChars="200" w:firstLine="200"/>
      <w:jc w:val="both"/>
      <w:textAlignment w:val="auto"/>
    </w:pPr>
    <w:rPr>
      <w:rFonts w:eastAsia="幼圆" w:cs="宋体"/>
      <w:snapToGrid w:val="0"/>
      <w:sz w:val="28"/>
    </w:rPr>
  </w:style>
  <w:style w:type="paragraph" w:customStyle="1" w:styleId="affffff1">
    <w:name w:val="样式 标表 +"/>
    <w:basedOn w:val="a1"/>
    <w:autoRedefine/>
    <w:uiPriority w:val="99"/>
    <w:qFormat/>
    <w:pPr>
      <w:snapToGrid w:val="0"/>
      <w:spacing w:before="100" w:beforeAutospacing="1" w:after="100" w:afterAutospacing="1" w:line="331" w:lineRule="auto"/>
      <w:ind w:firstLine="480"/>
      <w:textAlignment w:val="auto"/>
    </w:pPr>
    <w:rPr>
      <w:rFonts w:ascii="Arial" w:hAnsi="Arial" w:cs="宋体"/>
      <w:snapToGrid w:val="0"/>
    </w:rPr>
  </w:style>
  <w:style w:type="paragraph" w:customStyle="1" w:styleId="5a">
    <w:name w:val="样式5"/>
    <w:basedOn w:val="ad"/>
    <w:link w:val="5Char"/>
    <w:autoRedefine/>
    <w:uiPriority w:val="99"/>
    <w:qFormat/>
    <w:pPr>
      <w:adjustRightInd w:val="0"/>
      <w:snapToGrid w:val="0"/>
      <w:spacing w:line="490" w:lineRule="exact"/>
      <w:ind w:firstLineChars="200" w:firstLine="560"/>
    </w:pPr>
    <w:rPr>
      <w:rFonts w:eastAsia="仿宋_GB2312"/>
      <w:sz w:val="28"/>
      <w:szCs w:val="24"/>
    </w:rPr>
  </w:style>
  <w:style w:type="paragraph" w:customStyle="1" w:styleId="affffff2">
    <w:name w:val="表名"/>
    <w:basedOn w:val="a1"/>
    <w:autoRedefine/>
    <w:qFormat/>
    <w:pPr>
      <w:overflowPunct w:val="0"/>
      <w:snapToGrid w:val="0"/>
      <w:spacing w:before="120" w:line="360" w:lineRule="auto"/>
      <w:ind w:firstLine="480"/>
      <w:jc w:val="both"/>
    </w:pPr>
    <w:rPr>
      <w:rFonts w:ascii="黑体" w:eastAsia="黑体" w:hAnsi="Arial"/>
      <w:kern w:val="2"/>
    </w:rPr>
  </w:style>
  <w:style w:type="paragraph" w:customStyle="1" w:styleId="60015">
    <w:name w:val="样式 标题 6 + 四号 非加粗 左 段前: 0 磅 段后: 0 磅 行距: 1.5 倍行距"/>
    <w:basedOn w:val="6"/>
    <w:autoRedefine/>
    <w:uiPriority w:val="99"/>
    <w:qFormat/>
    <w:pPr>
      <w:keepNext/>
      <w:keepLines/>
      <w:tabs>
        <w:tab w:val="left" w:pos="2112"/>
      </w:tabs>
      <w:snapToGrid w:val="0"/>
      <w:spacing w:line="360" w:lineRule="auto"/>
      <w:ind w:left="2112" w:hanging="1152"/>
      <w:textAlignment w:val="auto"/>
    </w:pPr>
    <w:rPr>
      <w:rFonts w:ascii="Arial" w:eastAsia="楷体_GB2312" w:hAnsi="Arial" w:cs="宋体"/>
      <w:kern w:val="2"/>
      <w:sz w:val="28"/>
    </w:rPr>
  </w:style>
  <w:style w:type="paragraph" w:customStyle="1" w:styleId="0981">
    <w:name w:val="样式 表格 + 左侧:  0.98 厘米"/>
    <w:basedOn w:val="afffff"/>
    <w:autoRedefine/>
    <w:uiPriority w:val="99"/>
    <w:qFormat/>
    <w:pPr>
      <w:spacing w:before="100" w:beforeAutospacing="1" w:after="100" w:afterAutospacing="1" w:line="240" w:lineRule="exact"/>
      <w:jc w:val="both"/>
      <w:textAlignment w:val="auto"/>
    </w:pPr>
    <w:rPr>
      <w:rFonts w:ascii="宋体" w:hAnsi="宋体" w:cs="宋体"/>
    </w:rPr>
  </w:style>
  <w:style w:type="paragraph" w:customStyle="1" w:styleId="0982">
    <w:name w:val="样式 题注 + 左侧:  0.98 厘米 首行缩进:  2 字符"/>
    <w:basedOn w:val="a1"/>
    <w:autoRedefine/>
    <w:uiPriority w:val="99"/>
    <w:qFormat/>
    <w:pPr>
      <w:snapToGrid w:val="0"/>
      <w:spacing w:line="300" w:lineRule="auto"/>
      <w:ind w:firstLine="0"/>
      <w:textAlignment w:val="auto"/>
    </w:pPr>
    <w:rPr>
      <w:rFonts w:ascii="Arial" w:eastAsia="黑体" w:hAnsi="Arial" w:cs="宋体"/>
      <w:snapToGrid w:val="0"/>
      <w:sz w:val="21"/>
    </w:rPr>
  </w:style>
  <w:style w:type="paragraph" w:customStyle="1" w:styleId="0983">
    <w:name w:val="样式 表格 + 居中 左侧:  0.98 厘米"/>
    <w:basedOn w:val="afffff"/>
    <w:autoRedefine/>
    <w:uiPriority w:val="99"/>
    <w:qFormat/>
    <w:pPr>
      <w:spacing w:before="100" w:beforeAutospacing="1" w:after="100" w:afterAutospacing="1" w:line="240" w:lineRule="exact"/>
      <w:jc w:val="both"/>
      <w:textAlignment w:val="auto"/>
    </w:pPr>
    <w:rPr>
      <w:rFonts w:ascii="宋体" w:hAnsi="宋体" w:cs="宋体"/>
    </w:rPr>
  </w:style>
  <w:style w:type="paragraph" w:customStyle="1" w:styleId="09820">
    <w:name w:val="样式 样式 左侧:  0.98 厘米 + 首行缩进:  2 字符"/>
    <w:basedOn w:val="0980"/>
    <w:autoRedefine/>
    <w:uiPriority w:val="99"/>
    <w:qFormat/>
    <w:pPr>
      <w:spacing w:line="360" w:lineRule="auto"/>
    </w:pPr>
    <w:rPr>
      <w:rFonts w:ascii="幼圆" w:hAnsi="幼圆" w:cs="宋体"/>
    </w:rPr>
  </w:style>
  <w:style w:type="table" w:customStyle="1" w:styleId="1f">
    <w:name w:val="网格型1"/>
    <w:basedOn w:val="a3"/>
    <w:autoRedefine/>
    <w:qFormat/>
    <w:pPr>
      <w:widowControl w:val="0"/>
      <w:adjustRightInd w:val="0"/>
      <w:snapToGrid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basedOn w:val="a3"/>
    <w:autoRedefine/>
    <w:qFormat/>
    <w:pPr>
      <w:widowControl w:val="0"/>
      <w:adjustRightInd w:val="0"/>
      <w:snapToGrid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网格型3"/>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网格型4"/>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12b2h2l22ndlevelTitre22Header">
    <w:name w:val="样式 标题 2标题 1.1节标题 1.11.1标题2b2h2l22nd levelTitre22Header..."/>
    <w:basedOn w:val="21"/>
    <w:autoRedefine/>
    <w:uiPriority w:val="99"/>
    <w:qFormat/>
    <w:pPr>
      <w:keepNext/>
      <w:widowControl w:val="0"/>
      <w:tabs>
        <w:tab w:val="left" w:pos="576"/>
      </w:tabs>
      <w:snapToGrid w:val="0"/>
      <w:spacing w:beforeLines="50" w:line="360" w:lineRule="auto"/>
      <w:jc w:val="both"/>
      <w:textAlignment w:val="auto"/>
    </w:pPr>
    <w:rPr>
      <w:rFonts w:ascii="Arial" w:eastAsia="黑体" w:hAnsi="Arial" w:cs="宋体"/>
      <w:b w:val="0"/>
      <w:kern w:val="2"/>
      <w:sz w:val="32"/>
    </w:rPr>
  </w:style>
  <w:style w:type="paragraph" w:customStyle="1" w:styleId="1f0">
    <w:name w:val="表头1"/>
    <w:basedOn w:val="ad"/>
    <w:autoRedefine/>
    <w:uiPriority w:val="99"/>
    <w:qFormat/>
    <w:pPr>
      <w:spacing w:line="490" w:lineRule="exact"/>
      <w:ind w:firstLine="0"/>
    </w:pPr>
    <w:rPr>
      <w:rFonts w:ascii="黑体" w:eastAsia="黑体"/>
      <w:color w:val="000000"/>
      <w:sz w:val="24"/>
    </w:rPr>
  </w:style>
  <w:style w:type="paragraph" w:customStyle="1" w:styleId="2fe">
    <w:name w:val="样式 表格 + 两端对齐2"/>
    <w:basedOn w:val="afffff"/>
    <w:autoRedefine/>
    <w:uiPriority w:val="99"/>
    <w:qFormat/>
    <w:pPr>
      <w:spacing w:before="100" w:beforeAutospacing="1" w:after="100" w:afterAutospacing="1" w:line="331" w:lineRule="auto"/>
      <w:jc w:val="both"/>
      <w:textAlignment w:val="auto"/>
    </w:pPr>
    <w:rPr>
      <w:rFonts w:ascii="Arial" w:hAnsi="Arial" w:cs="宋体"/>
    </w:rPr>
  </w:style>
  <w:style w:type="paragraph" w:customStyle="1" w:styleId="223">
    <w:name w:val="样式 表格 + 首行缩进:  2 字符2"/>
    <w:basedOn w:val="afffff"/>
    <w:autoRedefine/>
    <w:uiPriority w:val="99"/>
    <w:qFormat/>
    <w:pPr>
      <w:spacing w:before="100" w:beforeAutospacing="1" w:after="100" w:afterAutospacing="1" w:line="331" w:lineRule="auto"/>
      <w:jc w:val="both"/>
      <w:textAlignment w:val="auto"/>
    </w:pPr>
    <w:rPr>
      <w:rFonts w:ascii="Arial" w:hAnsi="Arial" w:cs="宋体"/>
    </w:rPr>
  </w:style>
  <w:style w:type="paragraph" w:customStyle="1" w:styleId="230">
    <w:name w:val="样式 表格 + 首行缩进:  2 字符3"/>
    <w:basedOn w:val="afffff"/>
    <w:autoRedefine/>
    <w:uiPriority w:val="99"/>
    <w:qFormat/>
    <w:pPr>
      <w:spacing w:before="100" w:beforeAutospacing="1" w:after="100" w:afterAutospacing="1" w:line="331" w:lineRule="auto"/>
      <w:ind w:firstLineChars="200" w:firstLine="420"/>
      <w:jc w:val="both"/>
      <w:textAlignment w:val="auto"/>
    </w:pPr>
    <w:rPr>
      <w:rFonts w:ascii="Arial" w:hAnsi="Arial" w:cs="宋体"/>
    </w:rPr>
  </w:style>
  <w:style w:type="paragraph" w:customStyle="1" w:styleId="231">
    <w:name w:val="样式 样式 表格 + 首行缩进:  2 字符3 +"/>
    <w:basedOn w:val="230"/>
    <w:autoRedefine/>
    <w:uiPriority w:val="99"/>
    <w:qFormat/>
    <w:pPr>
      <w:ind w:firstLineChars="0" w:firstLine="0"/>
    </w:pPr>
  </w:style>
  <w:style w:type="paragraph" w:customStyle="1" w:styleId="41111">
    <w:name w:val="样式 标题 4款标题1.1.1.1目 + 两端对齐"/>
    <w:basedOn w:val="41"/>
    <w:autoRedefine/>
    <w:uiPriority w:val="99"/>
    <w:qFormat/>
    <w:pPr>
      <w:keepNext/>
      <w:keepLines/>
      <w:tabs>
        <w:tab w:val="left" w:pos="2184"/>
      </w:tabs>
      <w:snapToGrid w:val="0"/>
      <w:spacing w:line="300" w:lineRule="auto"/>
      <w:ind w:left="2184" w:hanging="864"/>
      <w:jc w:val="both"/>
      <w:textAlignment w:val="auto"/>
    </w:pPr>
    <w:rPr>
      <w:rFonts w:ascii="Arial" w:eastAsia="黑体" w:hAnsi="Arial" w:cs="宋体"/>
      <w:kern w:val="2"/>
      <w:sz w:val="30"/>
    </w:rPr>
  </w:style>
  <w:style w:type="character" w:customStyle="1" w:styleId="CharChar1">
    <w:name w:val="Char Char1"/>
    <w:autoRedefine/>
    <w:qFormat/>
    <w:rPr>
      <w:rFonts w:ascii="宋体" w:eastAsia="宋体" w:hAnsi="宋体" w:cs="宋体"/>
      <w:kern w:val="2"/>
      <w:sz w:val="24"/>
      <w:szCs w:val="24"/>
      <w:lang w:val="en-US" w:eastAsia="zh-CN" w:bidi="ar-SA"/>
    </w:rPr>
  </w:style>
  <w:style w:type="character" w:customStyle="1" w:styleId="aff2">
    <w:name w:val="纯文本 字符"/>
    <w:link w:val="aff1"/>
    <w:autoRedefine/>
    <w:qFormat/>
    <w:rPr>
      <w:rFonts w:ascii="宋体" w:eastAsia="宋体" w:hAnsi="Courier New"/>
      <w:kern w:val="2"/>
      <w:sz w:val="21"/>
      <w:lang w:val="en-US" w:eastAsia="zh-CN" w:bidi="ar-SA"/>
    </w:rPr>
  </w:style>
  <w:style w:type="paragraph" w:customStyle="1" w:styleId="CharCharCharCharCharCharCharCharCharCharCharCharCharCharCharCharCharCharCharChar">
    <w:name w:val="Char Char Char Char Char Char Char Char Char Char Char Char Char Char Char Char Char Char Char Char"/>
    <w:basedOn w:val="af2"/>
    <w:autoRedefine/>
    <w:qFormat/>
    <w:pPr>
      <w:snapToGrid w:val="0"/>
      <w:spacing w:line="360" w:lineRule="auto"/>
      <w:ind w:firstLine="0"/>
      <w:jc w:val="both"/>
      <w:textAlignment w:val="auto"/>
    </w:pPr>
    <w:rPr>
      <w:rFonts w:ascii="Tahoma" w:hAnsi="Tahoma"/>
      <w:kern w:val="2"/>
      <w:szCs w:val="24"/>
    </w:rPr>
  </w:style>
  <w:style w:type="paragraph" w:customStyle="1" w:styleId="Char3CharCharChar">
    <w:name w:val="Char3 Char Char Char"/>
    <w:basedOn w:val="a1"/>
    <w:autoRedefine/>
    <w:qFormat/>
    <w:pPr>
      <w:adjustRightInd/>
      <w:spacing w:line="240" w:lineRule="auto"/>
      <w:ind w:firstLineChars="200" w:firstLine="200"/>
      <w:jc w:val="center"/>
      <w:textAlignment w:val="auto"/>
    </w:pPr>
    <w:rPr>
      <w:rFonts w:ascii="宋体" w:hAnsi="宋体" w:cs="宋体"/>
      <w:snapToGrid w:val="0"/>
      <w:sz w:val="21"/>
      <w:szCs w:val="24"/>
    </w:rPr>
  </w:style>
  <w:style w:type="paragraph" w:customStyle="1" w:styleId="Char25">
    <w:name w:val="Char25"/>
    <w:basedOn w:val="a1"/>
    <w:autoRedefine/>
    <w:uiPriority w:val="99"/>
    <w:qFormat/>
    <w:pPr>
      <w:widowControl/>
      <w:adjustRightInd/>
      <w:spacing w:line="360" w:lineRule="auto"/>
      <w:ind w:firstLineChars="200" w:firstLine="200"/>
      <w:textAlignment w:val="auto"/>
    </w:pPr>
    <w:rPr>
      <w:rFonts w:ascii="宋体" w:hAnsi="宋体" w:cs="宋体"/>
      <w:szCs w:val="24"/>
    </w:rPr>
  </w:style>
  <w:style w:type="paragraph" w:customStyle="1" w:styleId="font5">
    <w:name w:val="font5"/>
    <w:basedOn w:val="a1"/>
    <w:autoRedefine/>
    <w:qFormat/>
    <w:pPr>
      <w:widowControl/>
      <w:adjustRightInd/>
      <w:spacing w:before="100" w:beforeAutospacing="1" w:after="100" w:afterAutospacing="1" w:line="240" w:lineRule="auto"/>
      <w:ind w:firstLine="0"/>
      <w:textAlignment w:val="auto"/>
    </w:pPr>
    <w:rPr>
      <w:rFonts w:ascii="宋体" w:hAnsi="宋体" w:cs="宋体"/>
      <w:sz w:val="18"/>
      <w:szCs w:val="18"/>
    </w:rPr>
  </w:style>
  <w:style w:type="paragraph" w:customStyle="1" w:styleId="xl25">
    <w:name w:val="xl25"/>
    <w:basedOn w:val="a1"/>
    <w:autoRedefine/>
    <w:uiPriority w:val="99"/>
    <w:qFormat/>
    <w:pPr>
      <w:widowControl/>
      <w:adjustRightInd/>
      <w:spacing w:before="100" w:beforeAutospacing="1" w:after="100" w:afterAutospacing="1" w:line="240" w:lineRule="auto"/>
      <w:ind w:firstLine="0"/>
      <w:jc w:val="center"/>
      <w:textAlignment w:val="auto"/>
    </w:pPr>
    <w:rPr>
      <w:rFonts w:ascii="宋体" w:hAnsi="宋体" w:cs="宋体"/>
      <w:szCs w:val="24"/>
    </w:rPr>
  </w:style>
  <w:style w:type="character" w:customStyle="1" w:styleId="Char8">
    <w:name w:val="题注 Char"/>
    <w:autoRedefine/>
    <w:qFormat/>
    <w:rPr>
      <w:rFonts w:ascii="黑体" w:eastAsia="黑体" w:hAnsi="Arial" w:cs="Arial"/>
      <w:snapToGrid/>
      <w:sz w:val="21"/>
      <w:lang w:val="en-US" w:eastAsia="zh-CN" w:bidi="ar-SA"/>
    </w:rPr>
  </w:style>
  <w:style w:type="paragraph" w:customStyle="1" w:styleId="Char3CharCharChar1">
    <w:name w:val="Char3 Char Char Char1"/>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70">
    <w:name w:val="Char7"/>
    <w:basedOn w:val="a1"/>
    <w:autoRedefine/>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Char4CharCharCharCharCharChar1">
    <w:name w:val="Char4 Char Char Char Char Char Char1"/>
    <w:basedOn w:val="a1"/>
    <w:autoRedefine/>
    <w:qFormat/>
    <w:pPr>
      <w:adjustRightInd/>
      <w:spacing w:line="360" w:lineRule="auto"/>
      <w:ind w:firstLineChars="200" w:firstLine="200"/>
      <w:jc w:val="both"/>
      <w:textAlignment w:val="auto"/>
    </w:pPr>
    <w:rPr>
      <w:rFonts w:ascii="宋体" w:hAnsi="宋体" w:cs="宋体"/>
      <w:kern w:val="2"/>
      <w:szCs w:val="24"/>
    </w:rPr>
  </w:style>
  <w:style w:type="character" w:customStyle="1" w:styleId="Char1">
    <w:name w:val="表格 Char"/>
    <w:link w:val="afffff"/>
    <w:autoRedefine/>
    <w:qFormat/>
    <w:rPr>
      <w:snapToGrid/>
      <w:sz w:val="21"/>
      <w:szCs w:val="21"/>
    </w:rPr>
  </w:style>
  <w:style w:type="paragraph" w:customStyle="1" w:styleId="Char2CharCharChar">
    <w:name w:val="Char2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105">
    <w:name w:val="样式 样式1 + 段前: 0.5 行"/>
    <w:basedOn w:val="1"/>
    <w:autoRedefine/>
    <w:uiPriority w:val="99"/>
    <w:qFormat/>
    <w:pPr>
      <w:tabs>
        <w:tab w:val="left" w:pos="425"/>
      </w:tabs>
      <w:adjustRightInd/>
      <w:spacing w:before="100" w:beforeAutospacing="1" w:line="240" w:lineRule="auto"/>
      <w:ind w:left="425" w:firstLineChars="200" w:hanging="425"/>
      <w:textAlignment w:val="auto"/>
    </w:pPr>
    <w:rPr>
      <w:rFonts w:eastAsia="仿宋_GB2312" w:cs="宋体"/>
      <w:bCs/>
      <w:sz w:val="30"/>
    </w:rPr>
  </w:style>
  <w:style w:type="character" w:customStyle="1" w:styleId="Char">
    <w:name w:val="表格文字 Char"/>
    <w:link w:val="affffe"/>
    <w:autoRedefine/>
    <w:qFormat/>
    <w:rPr>
      <w:rFonts w:ascii="宋体" w:eastAsia="宋体" w:hAnsi="宋体"/>
      <w:sz w:val="21"/>
      <w:lang w:val="en-US" w:eastAsia="zh-CN" w:bidi="ar-SA"/>
    </w:rPr>
  </w:style>
  <w:style w:type="paragraph" w:customStyle="1" w:styleId="2h2l22ndlevelTitre22Header2H2sect12DONOTUSE">
    <w:name w:val="样式 标题 2h2l22nd levelTitre22Header 2H2sect 1.2DO NOT USE..."/>
    <w:basedOn w:val="21"/>
    <w:autoRedefine/>
    <w:uiPriority w:val="99"/>
    <w:semiHidden/>
    <w:qFormat/>
    <w:pPr>
      <w:keepNext/>
      <w:tabs>
        <w:tab w:val="left" w:pos="576"/>
      </w:tabs>
      <w:snapToGrid w:val="0"/>
      <w:ind w:left="576" w:hanging="576"/>
      <w:textAlignment w:val="auto"/>
    </w:pPr>
    <w:rPr>
      <w:rFonts w:ascii="Arial" w:eastAsia="黑体" w:hAnsi="Arial" w:cs="宋体"/>
      <w:bCs/>
      <w:sz w:val="32"/>
    </w:rPr>
  </w:style>
  <w:style w:type="paragraph" w:customStyle="1" w:styleId="Char6CharChar1CharCharCharChar">
    <w:name w:val="Char6 Char Char1 Char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character" w:customStyle="1" w:styleId="32">
    <w:name w:val="标题 3 字符"/>
    <w:link w:val="31"/>
    <w:autoRedefine/>
    <w:qFormat/>
    <w:rPr>
      <w:sz w:val="24"/>
    </w:rPr>
  </w:style>
  <w:style w:type="character" w:customStyle="1" w:styleId="CharChar10">
    <w:name w:val="普通文字 Char Char1"/>
    <w:autoRedefine/>
    <w:qFormat/>
    <w:rPr>
      <w:rFonts w:ascii="宋体" w:eastAsia="宋体" w:hAnsi="Courier New" w:cs="Courier New"/>
      <w:sz w:val="21"/>
      <w:szCs w:val="21"/>
      <w:lang w:val="en-US" w:eastAsia="zh-CN" w:bidi="ar-SA"/>
    </w:rPr>
  </w:style>
  <w:style w:type="paragraph" w:customStyle="1" w:styleId="xl29">
    <w:name w:val="xl29"/>
    <w:basedOn w:val="a1"/>
    <w:autoRedefine/>
    <w:uiPriority w:val="99"/>
    <w:semiHidden/>
    <w:qFormat/>
    <w:pPr>
      <w:widowControl/>
      <w:snapToGrid w:val="0"/>
      <w:spacing w:before="100" w:beforeAutospacing="1" w:after="100" w:afterAutospacing="1" w:line="240" w:lineRule="auto"/>
      <w:ind w:firstLine="0"/>
      <w:jc w:val="center"/>
      <w:textAlignment w:val="auto"/>
    </w:pPr>
    <w:rPr>
      <w:rFonts w:ascii="Arial Unicode MS" w:eastAsia="Arial Unicode MS" w:hAnsi="Arial Unicode MS"/>
      <w:szCs w:val="24"/>
    </w:rPr>
  </w:style>
  <w:style w:type="character" w:customStyle="1" w:styleId="Char9">
    <w:name w:val="纯文本 Char"/>
    <w:autoRedefine/>
    <w:qFormat/>
    <w:rPr>
      <w:rFonts w:ascii="宋体" w:eastAsia="宋体" w:hAnsi="Courier New"/>
      <w:kern w:val="2"/>
      <w:sz w:val="21"/>
      <w:lang w:val="en-US" w:eastAsia="zh-CN" w:bidi="ar-SA"/>
    </w:rPr>
  </w:style>
  <w:style w:type="paragraph" w:customStyle="1" w:styleId="Web1">
    <w:name w:val="普通(Web)1"/>
    <w:basedOn w:val="a1"/>
    <w:autoRedefine/>
    <w:uiPriority w:val="99"/>
    <w:semiHidden/>
    <w:qFormat/>
    <w:pPr>
      <w:widowControl/>
      <w:snapToGrid w:val="0"/>
      <w:spacing w:before="225" w:after="225" w:line="345" w:lineRule="atLeast"/>
      <w:ind w:firstLine="0"/>
      <w:textAlignment w:val="auto"/>
    </w:pPr>
    <w:rPr>
      <w:rFonts w:ascii="宋体" w:hAnsi="宋体" w:cs="宋体"/>
      <w:sz w:val="21"/>
      <w:szCs w:val="21"/>
    </w:rPr>
  </w:style>
  <w:style w:type="paragraph" w:customStyle="1" w:styleId="Char1CharCharCharCharCharCharCharCharCharCharCharChar">
    <w:name w:val="Char1 Char Char Char Char Char Char Char Char Char Char Char Char"/>
    <w:basedOn w:val="a1"/>
    <w:autoRedefine/>
    <w:uiPriority w:val="99"/>
    <w:semiHidden/>
    <w:qFormat/>
    <w:pPr>
      <w:snapToGrid w:val="0"/>
      <w:spacing w:line="240" w:lineRule="auto"/>
      <w:ind w:firstLine="0"/>
      <w:jc w:val="both"/>
      <w:textAlignment w:val="auto"/>
    </w:pPr>
    <w:rPr>
      <w:kern w:val="2"/>
      <w:sz w:val="21"/>
      <w:szCs w:val="24"/>
    </w:rPr>
  </w:style>
  <w:style w:type="paragraph" w:customStyle="1" w:styleId="CharCharChar1CharCharCharCharChar">
    <w:name w:val="Char Char Char1 Char Char Char Char Char"/>
    <w:basedOn w:val="a1"/>
    <w:autoRedefine/>
    <w:uiPriority w:val="99"/>
    <w:semiHidden/>
    <w:qFormat/>
    <w:pPr>
      <w:snapToGrid w:val="0"/>
      <w:spacing w:line="360" w:lineRule="auto"/>
      <w:ind w:firstLineChars="200" w:firstLine="200"/>
      <w:jc w:val="center"/>
      <w:textAlignment w:val="auto"/>
    </w:pPr>
    <w:rPr>
      <w:rFonts w:ascii="宋体" w:hAnsi="宋体" w:cs="宋体"/>
      <w:kern w:val="2"/>
    </w:rPr>
  </w:style>
  <w:style w:type="character" w:customStyle="1" w:styleId="224">
    <w:name w:val="原文22"/>
    <w:autoRedefine/>
    <w:semiHidden/>
    <w:qFormat/>
    <w:rPr>
      <w:rFonts w:ascii="Times New Roman" w:hAnsi="Times New Roman"/>
      <w:color w:val="0000FF"/>
      <w:kern w:val="22"/>
      <w:sz w:val="22"/>
    </w:rPr>
  </w:style>
  <w:style w:type="character" w:customStyle="1" w:styleId="afff3">
    <w:name w:val="列表 字符"/>
    <w:link w:val="afff2"/>
    <w:autoRedefine/>
    <w:qFormat/>
    <w:rPr>
      <w:rFonts w:eastAsia="宋体"/>
      <w:sz w:val="24"/>
      <w:lang w:val="en-US" w:eastAsia="zh-CN" w:bidi="ar-SA"/>
    </w:rPr>
  </w:style>
  <w:style w:type="paragraph" w:customStyle="1" w:styleId="xl28">
    <w:name w:val="xl28"/>
    <w:basedOn w:val="a1"/>
    <w:autoRedefine/>
    <w:uiPriority w:val="99"/>
    <w:semiHidden/>
    <w:qFormat/>
    <w:pPr>
      <w:widowControl/>
      <w:snapToGrid w:val="0"/>
      <w:spacing w:before="100" w:beforeAutospacing="1" w:after="100" w:afterAutospacing="1" w:line="240" w:lineRule="auto"/>
      <w:ind w:firstLine="0"/>
      <w:textAlignment w:val="center"/>
    </w:pPr>
    <w:rPr>
      <w:rFonts w:ascii="仿宋_GB2312" w:hAnsi="Arial Unicode MS" w:cs="Arial Unicode MS" w:hint="eastAsia"/>
      <w:szCs w:val="24"/>
    </w:rPr>
  </w:style>
  <w:style w:type="paragraph" w:customStyle="1" w:styleId="xl30">
    <w:name w:val="xl30"/>
    <w:basedOn w:val="a1"/>
    <w:autoRedefine/>
    <w:uiPriority w:val="99"/>
    <w:semiHidden/>
    <w:qFormat/>
    <w:pPr>
      <w:widowControl/>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31">
    <w:name w:val="xl31"/>
    <w:basedOn w:val="a1"/>
    <w:autoRedefine/>
    <w:uiPriority w:val="99"/>
    <w:semiHidden/>
    <w:qFormat/>
    <w:pPr>
      <w:widowControl/>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32">
    <w:name w:val="xl32"/>
    <w:basedOn w:val="a1"/>
    <w:autoRedefine/>
    <w:uiPriority w:val="99"/>
    <w:semiHidden/>
    <w:qFormat/>
    <w:pPr>
      <w:widowControl/>
      <w:pBdr>
        <w:left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33">
    <w:name w:val="xl33"/>
    <w:basedOn w:val="a1"/>
    <w:autoRedefine/>
    <w:uiPriority w:val="99"/>
    <w:qFormat/>
    <w:pPr>
      <w:widowControl/>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34">
    <w:name w:val="xl34"/>
    <w:basedOn w:val="a1"/>
    <w:autoRedefine/>
    <w:uiPriority w:val="99"/>
    <w:semiHidden/>
    <w:qFormat/>
    <w:pPr>
      <w:widowControl/>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35">
    <w:name w:val="xl35"/>
    <w:basedOn w:val="a1"/>
    <w:autoRedefine/>
    <w:uiPriority w:val="99"/>
    <w:semiHidden/>
    <w:qFormat/>
    <w:pPr>
      <w:widowControl/>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36">
    <w:name w:val="xl36"/>
    <w:basedOn w:val="a1"/>
    <w:autoRedefine/>
    <w:uiPriority w:val="99"/>
    <w:semiHidden/>
    <w:qFormat/>
    <w:pPr>
      <w:widowControl/>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3111Heading3-oldBoldHeadbhh3H3l3CT3rdle">
    <w:name w:val="样式 标题 3条标题1.1.1Heading 3 - oldBold Headbhh3H3l3CT3rd le..."/>
    <w:basedOn w:val="31"/>
    <w:autoRedefine/>
    <w:uiPriority w:val="99"/>
    <w:semiHidden/>
    <w:qFormat/>
    <w:pPr>
      <w:keepNext/>
      <w:widowControl/>
      <w:snapToGrid w:val="0"/>
      <w:ind w:left="720" w:hanging="720"/>
      <w:textAlignment w:val="auto"/>
    </w:pPr>
    <w:rPr>
      <w:rFonts w:ascii="Arial" w:eastAsia="黑体" w:hAnsi="Arial" w:cs="宋体"/>
      <w:b/>
      <w:bCs/>
      <w:sz w:val="30"/>
    </w:rPr>
  </w:style>
  <w:style w:type="paragraph" w:customStyle="1" w:styleId="xl39">
    <w:name w:val="xl39"/>
    <w:basedOn w:val="a1"/>
    <w:autoRedefine/>
    <w:uiPriority w:val="99"/>
    <w:semiHidden/>
    <w:qFormat/>
    <w:pPr>
      <w:widowControl/>
      <w:pBdr>
        <w:top w:val="single" w:sz="4" w:space="0" w:color="auto"/>
        <w:left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40">
    <w:name w:val="xl40"/>
    <w:basedOn w:val="a1"/>
    <w:autoRedefine/>
    <w:uiPriority w:val="99"/>
    <w:semiHidden/>
    <w:qFormat/>
    <w:pPr>
      <w:widowControl/>
      <w:pBdr>
        <w:top w:val="single" w:sz="4" w:space="0" w:color="auto"/>
        <w:left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42">
    <w:name w:val="xl42"/>
    <w:basedOn w:val="a1"/>
    <w:autoRedefine/>
    <w:uiPriority w:val="99"/>
    <w:semiHidden/>
    <w:qFormat/>
    <w:pPr>
      <w:widowControl/>
      <w:pBdr>
        <w:top w:val="single" w:sz="4" w:space="0" w:color="auto"/>
        <w:left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43">
    <w:name w:val="xl43"/>
    <w:basedOn w:val="a1"/>
    <w:autoRedefine/>
    <w:uiPriority w:val="99"/>
    <w:semiHidden/>
    <w:qFormat/>
    <w:pPr>
      <w:widowControl/>
      <w:pBdr>
        <w:top w:val="single" w:sz="4" w:space="0" w:color="auto"/>
        <w:left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44">
    <w:name w:val="xl44"/>
    <w:basedOn w:val="a1"/>
    <w:autoRedefine/>
    <w:uiPriority w:val="99"/>
    <w:semiHidden/>
    <w:qFormat/>
    <w:pPr>
      <w:widowControl/>
      <w:pBdr>
        <w:left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45">
    <w:name w:val="xl45"/>
    <w:basedOn w:val="a1"/>
    <w:autoRedefine/>
    <w:uiPriority w:val="99"/>
    <w:semiHidden/>
    <w:qFormat/>
    <w:pPr>
      <w:widowControl/>
      <w:pBdr>
        <w:top w:val="single" w:sz="4" w:space="0" w:color="auto"/>
        <w:left w:val="single" w:sz="4" w:space="0" w:color="auto"/>
        <w:bottom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46">
    <w:name w:val="xl46"/>
    <w:basedOn w:val="a1"/>
    <w:autoRedefine/>
    <w:uiPriority w:val="99"/>
    <w:semiHidden/>
    <w:qFormat/>
    <w:pPr>
      <w:widowControl/>
      <w:pBdr>
        <w:top w:val="single" w:sz="4" w:space="0" w:color="auto"/>
        <w:bottom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47">
    <w:name w:val="xl47"/>
    <w:basedOn w:val="a1"/>
    <w:autoRedefine/>
    <w:uiPriority w:val="99"/>
    <w:semiHidden/>
    <w:qFormat/>
    <w:pPr>
      <w:widowControl/>
      <w:pBdr>
        <w:top w:val="single" w:sz="4" w:space="0" w:color="auto"/>
        <w:bottom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xl48">
    <w:name w:val="xl48"/>
    <w:basedOn w:val="a1"/>
    <w:autoRedefine/>
    <w:uiPriority w:val="99"/>
    <w:semiHidden/>
    <w:qFormat/>
    <w:pPr>
      <w:widowControl/>
      <w:pBdr>
        <w:top w:val="single" w:sz="4" w:space="0" w:color="auto"/>
        <w:bottom w:val="single" w:sz="4" w:space="0" w:color="auto"/>
        <w:right w:val="single" w:sz="4" w:space="0" w:color="auto"/>
      </w:pBdr>
      <w:snapToGrid w:val="0"/>
      <w:spacing w:before="100" w:beforeAutospacing="1" w:after="100" w:afterAutospacing="1" w:line="240" w:lineRule="auto"/>
      <w:ind w:firstLine="0"/>
      <w:jc w:val="center"/>
      <w:textAlignment w:val="center"/>
    </w:pPr>
    <w:rPr>
      <w:rFonts w:ascii="仿宋_GB2312" w:hAnsi="Arial Unicode MS" w:cs="Arial Unicode MS" w:hint="eastAsia"/>
      <w:sz w:val="18"/>
      <w:szCs w:val="18"/>
    </w:rPr>
  </w:style>
  <w:style w:type="paragraph" w:customStyle="1" w:styleId="3085">
    <w:name w:val="样式 标题 3 + 首行缩进:  0.85 厘米"/>
    <w:basedOn w:val="31"/>
    <w:autoRedefine/>
    <w:uiPriority w:val="99"/>
    <w:semiHidden/>
    <w:qFormat/>
    <w:pPr>
      <w:numPr>
        <w:ilvl w:val="0"/>
        <w:numId w:val="0"/>
      </w:numPr>
      <w:snapToGrid w:val="0"/>
      <w:spacing w:line="360" w:lineRule="auto"/>
    </w:pPr>
    <w:rPr>
      <w:rFonts w:ascii="宋体" w:hAnsi="Arial"/>
      <w:b/>
    </w:rPr>
  </w:style>
  <w:style w:type="paragraph" w:customStyle="1" w:styleId="2150">
    <w:name w:val="样式 (符号) 宋体 小四 首行缩进:  2 字符 行距: 1.5 倍行距"/>
    <w:basedOn w:val="a1"/>
    <w:autoRedefine/>
    <w:uiPriority w:val="99"/>
    <w:semiHidden/>
    <w:qFormat/>
    <w:pPr>
      <w:snapToGrid w:val="0"/>
      <w:spacing w:line="360" w:lineRule="auto"/>
      <w:ind w:firstLineChars="200" w:firstLine="480"/>
      <w:jc w:val="both"/>
      <w:textAlignment w:val="auto"/>
    </w:pPr>
    <w:rPr>
      <w:rFonts w:ascii="宋体" w:hAnsi="宋体"/>
      <w:color w:val="000000"/>
    </w:rPr>
  </w:style>
  <w:style w:type="paragraph" w:customStyle="1" w:styleId="CharChar2Char">
    <w:name w:val="Char Char2 Char"/>
    <w:basedOn w:val="a1"/>
    <w:autoRedefine/>
    <w:uiPriority w:val="99"/>
    <w:qFormat/>
    <w:pPr>
      <w:tabs>
        <w:tab w:val="left" w:pos="625"/>
      </w:tabs>
      <w:adjustRightInd/>
      <w:spacing w:line="360" w:lineRule="auto"/>
      <w:ind w:left="625" w:hanging="425"/>
      <w:jc w:val="both"/>
      <w:textAlignment w:val="auto"/>
    </w:pPr>
    <w:rPr>
      <w:rFonts w:ascii="宋体" w:hAnsi="宋体" w:cs="宋体"/>
      <w:kern w:val="2"/>
      <w:szCs w:val="24"/>
    </w:rPr>
  </w:style>
  <w:style w:type="paragraph" w:customStyle="1" w:styleId="4H4H4131111L411111111BS">
    <w:name w:val="样式 标题 4H4H41标题3款标题款款标题1.1.1.1目L4条标题1.1.1.1标题1.1.1.1BS..."/>
    <w:basedOn w:val="41"/>
    <w:autoRedefine/>
    <w:uiPriority w:val="99"/>
    <w:semiHidden/>
    <w:qFormat/>
    <w:pPr>
      <w:keepNext/>
      <w:keepLines/>
      <w:tabs>
        <w:tab w:val="left" w:pos="864"/>
      </w:tabs>
      <w:snapToGrid w:val="0"/>
      <w:ind w:left="864" w:hanging="864"/>
      <w:textAlignment w:val="auto"/>
    </w:pPr>
    <w:rPr>
      <w:rFonts w:ascii="Arial" w:eastAsia="楷体_GB2312" w:hAnsi="Arial" w:cs="宋体"/>
      <w:b/>
      <w:bCs/>
      <w:sz w:val="30"/>
    </w:rPr>
  </w:style>
  <w:style w:type="paragraph" w:customStyle="1" w:styleId="affffff3">
    <w:name w:val="环评正文"/>
    <w:basedOn w:val="a1"/>
    <w:autoRedefine/>
    <w:uiPriority w:val="99"/>
    <w:semiHidden/>
    <w:qFormat/>
    <w:pPr>
      <w:widowControl/>
      <w:autoSpaceDE w:val="0"/>
      <w:autoSpaceDN w:val="0"/>
      <w:snapToGrid w:val="0"/>
      <w:spacing w:line="400" w:lineRule="exact"/>
      <w:ind w:firstLineChars="200" w:firstLine="200"/>
      <w:jc w:val="both"/>
    </w:pPr>
    <w:rPr>
      <w:color w:val="000000"/>
      <w:szCs w:val="24"/>
      <w:lang w:val="zh-CN"/>
    </w:rPr>
  </w:style>
  <w:style w:type="paragraph" w:customStyle="1" w:styleId="10115">
    <w:name w:val="样式 小四 首行缩进:  1.01 厘米 行距: 1.5 倍行距"/>
    <w:basedOn w:val="a1"/>
    <w:autoRedefine/>
    <w:uiPriority w:val="99"/>
    <w:semiHidden/>
    <w:qFormat/>
    <w:pPr>
      <w:snapToGrid w:val="0"/>
      <w:spacing w:line="360" w:lineRule="auto"/>
      <w:ind w:firstLine="570"/>
    </w:pPr>
  </w:style>
  <w:style w:type="paragraph" w:customStyle="1" w:styleId="xl50">
    <w:name w:val="xl50"/>
    <w:basedOn w:val="a1"/>
    <w:autoRedefine/>
    <w:uiPriority w:val="99"/>
    <w:semiHidden/>
    <w:qFormat/>
    <w:pPr>
      <w:widowControl/>
      <w:snapToGrid w:val="0"/>
      <w:spacing w:before="100" w:beforeAutospacing="1" w:after="100" w:afterAutospacing="1" w:line="240" w:lineRule="auto"/>
      <w:ind w:firstLine="0"/>
      <w:jc w:val="center"/>
      <w:textAlignment w:val="auto"/>
    </w:pPr>
    <w:rPr>
      <w:rFonts w:ascii="宋体" w:hAnsi="宋体"/>
      <w:b/>
      <w:bCs/>
      <w:szCs w:val="28"/>
    </w:rPr>
  </w:style>
  <w:style w:type="paragraph" w:customStyle="1" w:styleId="xl49">
    <w:name w:val="xl49"/>
    <w:basedOn w:val="a1"/>
    <w:autoRedefine/>
    <w:uiPriority w:val="99"/>
    <w:semiHidden/>
    <w:qFormat/>
    <w:pPr>
      <w:widowControl/>
      <w:snapToGrid w:val="0"/>
      <w:spacing w:before="100" w:after="100" w:line="240" w:lineRule="auto"/>
      <w:ind w:firstLine="0"/>
      <w:jc w:val="center"/>
      <w:textAlignment w:val="center"/>
    </w:pPr>
    <w:rPr>
      <w:rFonts w:ascii="宋体" w:hAnsi="宋体"/>
    </w:rPr>
  </w:style>
  <w:style w:type="paragraph" w:customStyle="1" w:styleId="1H11111Char1Charyjm1">
    <w:name w:val="样式 标题 1章节标题H1章标题 11标题 1标题 1 Char章标题 1 Char标题yjm1章标题(有序号)..."/>
    <w:basedOn w:val="1"/>
    <w:autoRedefine/>
    <w:uiPriority w:val="99"/>
    <w:semiHidden/>
    <w:qFormat/>
    <w:pPr>
      <w:keepLines w:val="0"/>
      <w:pageBreakBefore/>
      <w:widowControl/>
      <w:snapToGrid w:val="0"/>
      <w:jc w:val="center"/>
      <w:textAlignment w:val="center"/>
    </w:pPr>
    <w:rPr>
      <w:rFonts w:ascii="Arial" w:eastAsia="黑体" w:hAnsi="Arial" w:cs="宋体"/>
      <w:bCs/>
      <w:kern w:val="0"/>
      <w:sz w:val="44"/>
    </w:rPr>
  </w:style>
  <w:style w:type="paragraph" w:customStyle="1" w:styleId="65">
    <w:name w:val="6"/>
    <w:basedOn w:val="a1"/>
    <w:next w:val="37"/>
    <w:autoRedefine/>
    <w:uiPriority w:val="99"/>
    <w:semiHidden/>
    <w:qFormat/>
    <w:pPr>
      <w:snapToGrid w:val="0"/>
      <w:spacing w:after="120" w:line="240" w:lineRule="auto"/>
      <w:ind w:leftChars="200" w:left="420" w:firstLine="0"/>
      <w:jc w:val="both"/>
      <w:textAlignment w:val="auto"/>
    </w:pPr>
    <w:rPr>
      <w:kern w:val="2"/>
      <w:sz w:val="16"/>
      <w:szCs w:val="16"/>
    </w:rPr>
  </w:style>
  <w:style w:type="paragraph" w:customStyle="1" w:styleId="2151">
    <w:name w:val="样式 正文文本缩进 + 小四 黑色 首行缩进:  2 字符 行距: 1.5 倍行距"/>
    <w:basedOn w:val="afd"/>
    <w:autoRedefine/>
    <w:uiPriority w:val="99"/>
    <w:semiHidden/>
    <w:qFormat/>
    <w:pPr>
      <w:snapToGrid w:val="0"/>
      <w:ind w:firstLineChars="200" w:firstLine="560"/>
      <w:jc w:val="both"/>
      <w:textAlignment w:val="auto"/>
    </w:pPr>
    <w:rPr>
      <w:rFonts w:hAnsi="宋体"/>
      <w:color w:val="000000"/>
      <w:kern w:val="2"/>
      <w:szCs w:val="28"/>
    </w:rPr>
  </w:style>
  <w:style w:type="paragraph" w:customStyle="1" w:styleId="ParaCharCharCharChar">
    <w:name w:val="默认段落字体 Para Char Char Char Char"/>
    <w:basedOn w:val="a1"/>
    <w:autoRedefine/>
    <w:uiPriority w:val="99"/>
    <w:semiHidden/>
    <w:qFormat/>
    <w:pPr>
      <w:snapToGrid w:val="0"/>
      <w:spacing w:line="240" w:lineRule="auto"/>
      <w:ind w:firstLine="0"/>
      <w:jc w:val="both"/>
      <w:textAlignment w:val="auto"/>
    </w:pPr>
    <w:rPr>
      <w:kern w:val="2"/>
      <w:sz w:val="21"/>
      <w:szCs w:val="24"/>
    </w:rPr>
  </w:style>
  <w:style w:type="paragraph" w:customStyle="1" w:styleId="Char80">
    <w:name w:val="Char8"/>
    <w:basedOn w:val="a1"/>
    <w:autoRedefine/>
    <w:semiHidden/>
    <w:qFormat/>
    <w:pPr>
      <w:snapToGrid w:val="0"/>
      <w:ind w:firstLineChars="200" w:firstLine="200"/>
      <w:jc w:val="both"/>
      <w:textAlignment w:val="auto"/>
    </w:pPr>
    <w:rPr>
      <w:rFonts w:ascii="宋体" w:eastAsia="黑体" w:hAnsi="宋体" w:cs="宋体"/>
      <w:b/>
      <w:kern w:val="2"/>
      <w:sz w:val="44"/>
      <w:szCs w:val="24"/>
    </w:rPr>
  </w:style>
  <w:style w:type="paragraph" w:customStyle="1" w:styleId="11h11stlevelSectionHeadl1featurehead1">
    <w:name w:val="样式 标题 1章标题 1h11st levelSection Headl1featurehead章节标题标题 1..."/>
    <w:basedOn w:val="1"/>
    <w:autoRedefine/>
    <w:uiPriority w:val="99"/>
    <w:semiHidden/>
    <w:qFormat/>
    <w:pPr>
      <w:keepNext w:val="0"/>
      <w:keepLines w:val="0"/>
      <w:numPr>
        <w:numId w:val="0"/>
      </w:numPr>
      <w:topLinePunct/>
      <w:snapToGrid w:val="0"/>
      <w:spacing w:before="700" w:after="360" w:line="530" w:lineRule="exact"/>
      <w:jc w:val="center"/>
    </w:pPr>
    <w:rPr>
      <w:rFonts w:ascii="Arial" w:cs="宋体"/>
      <w:sz w:val="40"/>
    </w:rPr>
  </w:style>
  <w:style w:type="character" w:customStyle="1" w:styleId="2Char2">
    <w:name w:val="正文首行缩进 2 Char"/>
    <w:autoRedefine/>
    <w:uiPriority w:val="99"/>
    <w:qFormat/>
    <w:rPr>
      <w:rFonts w:eastAsia="黑体" w:cs="Arial"/>
      <w:sz w:val="24"/>
      <w:szCs w:val="24"/>
      <w:lang w:val="en-US" w:eastAsia="zh-CN" w:bidi="ar-SA"/>
    </w:rPr>
  </w:style>
  <w:style w:type="paragraph" w:customStyle="1" w:styleId="1f1">
    <w:name w:val="正文1"/>
    <w:basedOn w:val="a1"/>
    <w:link w:val="1Char0"/>
    <w:autoRedefine/>
    <w:qFormat/>
    <w:pPr>
      <w:topLinePunct/>
      <w:snapToGrid w:val="0"/>
      <w:spacing w:line="360" w:lineRule="auto"/>
      <w:ind w:firstLine="601"/>
      <w:jc w:val="both"/>
    </w:pPr>
    <w:rPr>
      <w:sz w:val="30"/>
    </w:rPr>
  </w:style>
  <w:style w:type="paragraph" w:customStyle="1" w:styleId="1f2">
    <w:name w:val="表格1"/>
    <w:basedOn w:val="a1"/>
    <w:autoRedefine/>
    <w:uiPriority w:val="99"/>
    <w:semiHidden/>
    <w:qFormat/>
    <w:pPr>
      <w:topLinePunct/>
      <w:snapToGrid w:val="0"/>
      <w:spacing w:line="420" w:lineRule="exact"/>
      <w:ind w:firstLineChars="200" w:firstLine="200"/>
      <w:textAlignment w:val="center"/>
      <w:outlineLvl w:val="1"/>
    </w:pPr>
    <w:rPr>
      <w:b/>
      <w:bCs/>
      <w:sz w:val="21"/>
    </w:rPr>
  </w:style>
  <w:style w:type="paragraph" w:customStyle="1" w:styleId="232">
    <w:name w:val="样式 首行缩进:  2 字符3"/>
    <w:basedOn w:val="a1"/>
    <w:autoRedefine/>
    <w:uiPriority w:val="99"/>
    <w:semiHidden/>
    <w:qFormat/>
    <w:pPr>
      <w:snapToGrid w:val="0"/>
      <w:ind w:firstLineChars="200" w:firstLine="200"/>
      <w:jc w:val="both"/>
      <w:textAlignment w:val="auto"/>
    </w:pPr>
    <w:rPr>
      <w:rFonts w:cs="宋体"/>
    </w:rPr>
  </w:style>
  <w:style w:type="paragraph" w:customStyle="1" w:styleId="1H11111Char1Charyjm11">
    <w:name w:val="样式 标题 1章节标题H1章标题 11标题 1标题 1 Char章标题 1 Char标题yjm1章标题(有序号)...1"/>
    <w:basedOn w:val="1"/>
    <w:autoRedefine/>
    <w:uiPriority w:val="99"/>
    <w:semiHidden/>
    <w:qFormat/>
    <w:pPr>
      <w:keepLines w:val="0"/>
      <w:pageBreakBefore/>
      <w:widowControl/>
      <w:snapToGrid w:val="0"/>
      <w:jc w:val="center"/>
      <w:textAlignment w:val="center"/>
    </w:pPr>
    <w:rPr>
      <w:rFonts w:ascii="Arial" w:eastAsia="黑体" w:hAnsi="Arial" w:cs="宋体"/>
      <w:bCs/>
      <w:kern w:val="0"/>
      <w:sz w:val="44"/>
    </w:rPr>
  </w:style>
  <w:style w:type="character" w:customStyle="1" w:styleId="2Char3">
    <w:name w:val="样式 正文首行缩进 + 首行缩进:  2 字符 Char"/>
    <w:autoRedefine/>
    <w:semiHidden/>
    <w:qFormat/>
    <w:rPr>
      <w:rFonts w:ascii="宋体" w:eastAsia="仿宋_GB2312" w:cs="宋体"/>
      <w:kern w:val="2"/>
      <w:sz w:val="28"/>
      <w:szCs w:val="28"/>
      <w:lang w:val="en-US" w:eastAsia="zh-CN" w:bidi="ar-SA"/>
    </w:rPr>
  </w:style>
  <w:style w:type="paragraph" w:customStyle="1" w:styleId="51111111111Char5151CharChar51">
    <w:name w:val="样式 标题 5标题1.1.1.1.1标题1.1.1.1.1 Char标题 51标题 51 Char Char标题 51..."/>
    <w:basedOn w:val="51"/>
    <w:autoRedefine/>
    <w:uiPriority w:val="99"/>
    <w:semiHidden/>
    <w:qFormat/>
    <w:pPr>
      <w:keepNext/>
      <w:keepLines/>
      <w:snapToGrid w:val="0"/>
      <w:textAlignment w:val="auto"/>
    </w:pPr>
    <w:rPr>
      <w:rFonts w:ascii="Arial" w:eastAsia="黑体" w:hAnsi="Arial" w:cs="宋体"/>
      <w:bCs/>
    </w:rPr>
  </w:style>
  <w:style w:type="character" w:customStyle="1" w:styleId="Chara">
    <w:name w:val="正文文本 Char"/>
    <w:autoRedefine/>
    <w:qFormat/>
    <w:rPr>
      <w:rFonts w:eastAsia="宋体"/>
      <w:kern w:val="2"/>
      <w:sz w:val="21"/>
      <w:lang w:val="en-US" w:eastAsia="zh-CN" w:bidi="ar-SA"/>
    </w:rPr>
  </w:style>
  <w:style w:type="paragraph" w:customStyle="1" w:styleId="affffff4">
    <w:name w:val="表格第一排"/>
    <w:basedOn w:val="a1"/>
    <w:autoRedefine/>
    <w:uiPriority w:val="99"/>
    <w:semiHidden/>
    <w:qFormat/>
    <w:pPr>
      <w:snapToGrid w:val="0"/>
      <w:spacing w:line="840" w:lineRule="exact"/>
      <w:ind w:firstLine="0"/>
      <w:jc w:val="center"/>
      <w:textAlignment w:val="center"/>
    </w:pPr>
    <w:rPr>
      <w:rFonts w:eastAsia="黑体"/>
      <w:bCs/>
      <w:kern w:val="2"/>
      <w:sz w:val="21"/>
    </w:rPr>
  </w:style>
  <w:style w:type="paragraph" w:customStyle="1" w:styleId="CharCharChar">
    <w:name w:val="默认段落字体 Char Char Char"/>
    <w:basedOn w:val="a1"/>
    <w:autoRedefine/>
    <w:uiPriority w:val="99"/>
    <w:semiHidden/>
    <w:qFormat/>
    <w:pPr>
      <w:snapToGrid w:val="0"/>
      <w:spacing w:line="240" w:lineRule="auto"/>
      <w:ind w:firstLine="0"/>
      <w:jc w:val="both"/>
      <w:textAlignment w:val="auto"/>
    </w:pPr>
    <w:rPr>
      <w:kern w:val="2"/>
      <w:szCs w:val="24"/>
    </w:rPr>
  </w:style>
  <w:style w:type="paragraph" w:customStyle="1" w:styleId="font0">
    <w:name w:val="font0"/>
    <w:basedOn w:val="a1"/>
    <w:autoRedefine/>
    <w:qFormat/>
    <w:pPr>
      <w:widowControl/>
      <w:snapToGrid w:val="0"/>
      <w:spacing w:before="100" w:beforeAutospacing="1" w:after="100" w:afterAutospacing="1" w:line="240" w:lineRule="auto"/>
      <w:ind w:firstLine="0"/>
      <w:textAlignment w:val="auto"/>
    </w:pPr>
    <w:rPr>
      <w:rFonts w:ascii="宋体" w:hAnsi="宋体" w:cs="宋体"/>
      <w:szCs w:val="24"/>
    </w:rPr>
  </w:style>
  <w:style w:type="paragraph" w:customStyle="1" w:styleId="font7">
    <w:name w:val="font7"/>
    <w:basedOn w:val="a1"/>
    <w:autoRedefine/>
    <w:qFormat/>
    <w:pPr>
      <w:widowControl/>
      <w:snapToGrid w:val="0"/>
      <w:spacing w:before="100" w:beforeAutospacing="1" w:after="100" w:afterAutospacing="1" w:line="240" w:lineRule="auto"/>
      <w:ind w:firstLine="0"/>
      <w:textAlignment w:val="auto"/>
    </w:pPr>
    <w:rPr>
      <w:szCs w:val="24"/>
    </w:rPr>
  </w:style>
  <w:style w:type="paragraph" w:customStyle="1" w:styleId="xl23">
    <w:name w:val="xl23"/>
    <w:basedOn w:val="a1"/>
    <w:autoRedefine/>
    <w:uiPriority w:val="99"/>
    <w:semiHidden/>
    <w:qFormat/>
    <w:pPr>
      <w:widowControl/>
      <w:snapToGrid w:val="0"/>
      <w:spacing w:beforeLines="15" w:beforeAutospacing="1" w:afterLines="15" w:afterAutospacing="1" w:line="500" w:lineRule="atLeast"/>
      <w:ind w:firstLine="0"/>
      <w:jc w:val="center"/>
      <w:textAlignment w:val="center"/>
    </w:pPr>
    <w:rPr>
      <w:rFonts w:ascii="宋体" w:hAnsi="宋体"/>
      <w:szCs w:val="24"/>
    </w:rPr>
  </w:style>
  <w:style w:type="paragraph" w:customStyle="1" w:styleId="75">
    <w:name w:val="样式7"/>
    <w:basedOn w:val="7"/>
    <w:autoRedefine/>
    <w:uiPriority w:val="99"/>
    <w:qFormat/>
    <w:pPr>
      <w:keepNext/>
      <w:keepLines/>
      <w:numPr>
        <w:ilvl w:val="0"/>
        <w:numId w:val="0"/>
      </w:numPr>
      <w:snapToGrid w:val="0"/>
      <w:spacing w:line="360" w:lineRule="auto"/>
      <w:jc w:val="both"/>
      <w:textAlignment w:val="auto"/>
    </w:pPr>
    <w:rPr>
      <w:rFonts w:ascii="宋体"/>
      <w:b/>
      <w:kern w:val="2"/>
    </w:rPr>
  </w:style>
  <w:style w:type="character" w:customStyle="1" w:styleId="Charb">
    <w:name w:val="表文字居中 Char"/>
    <w:link w:val="affffff5"/>
    <w:autoRedefine/>
    <w:semiHidden/>
    <w:qFormat/>
    <w:rPr>
      <w:rFonts w:ascii="Arial" w:hAnsi="Arial"/>
      <w:kern w:val="2"/>
      <w:sz w:val="21"/>
      <w:lang w:val="en-US" w:eastAsia="zh-CN" w:bidi="ar-SA"/>
    </w:rPr>
  </w:style>
  <w:style w:type="paragraph" w:customStyle="1" w:styleId="affffff5">
    <w:name w:val="表文字居中"/>
    <w:link w:val="Charb"/>
    <w:autoRedefine/>
    <w:semiHidden/>
    <w:qFormat/>
    <w:pPr>
      <w:adjustRightInd w:val="0"/>
      <w:spacing w:line="360" w:lineRule="auto"/>
      <w:jc w:val="center"/>
    </w:pPr>
    <w:rPr>
      <w:rFonts w:ascii="Arial" w:hAnsi="Arial"/>
      <w:kern w:val="2"/>
      <w:sz w:val="21"/>
    </w:rPr>
  </w:style>
  <w:style w:type="paragraph" w:customStyle="1" w:styleId="affffff6">
    <w:name w:val="流程文字"/>
    <w:basedOn w:val="a1"/>
    <w:autoRedefine/>
    <w:uiPriority w:val="99"/>
    <w:semiHidden/>
    <w:qFormat/>
    <w:pPr>
      <w:tabs>
        <w:tab w:val="left" w:pos="6480"/>
      </w:tabs>
      <w:topLinePunct/>
      <w:snapToGrid w:val="0"/>
      <w:spacing w:line="240" w:lineRule="auto"/>
      <w:ind w:firstLine="0"/>
      <w:jc w:val="center"/>
      <w:textAlignment w:val="auto"/>
    </w:pPr>
    <w:rPr>
      <w:kern w:val="2"/>
      <w:sz w:val="21"/>
    </w:rPr>
  </w:style>
  <w:style w:type="paragraph" w:customStyle="1" w:styleId="affffff7">
    <w:name w:val="表内样式"/>
    <w:basedOn w:val="a1"/>
    <w:next w:val="a1"/>
    <w:autoRedefine/>
    <w:uiPriority w:val="99"/>
    <w:semiHidden/>
    <w:qFormat/>
    <w:pPr>
      <w:snapToGrid w:val="0"/>
      <w:spacing w:line="240" w:lineRule="auto"/>
      <w:ind w:firstLine="0"/>
      <w:jc w:val="center"/>
      <w:textAlignment w:val="auto"/>
    </w:pPr>
    <w:rPr>
      <w:sz w:val="21"/>
      <w:szCs w:val="24"/>
    </w:rPr>
  </w:style>
  <w:style w:type="paragraph" w:customStyle="1" w:styleId="affffff8">
    <w:name w:val="表号"/>
    <w:next w:val="affffd"/>
    <w:autoRedefine/>
    <w:uiPriority w:val="99"/>
    <w:semiHidden/>
    <w:qFormat/>
    <w:pPr>
      <w:adjustRightInd w:val="0"/>
      <w:snapToGrid w:val="0"/>
      <w:spacing w:line="360" w:lineRule="auto"/>
      <w:jc w:val="right"/>
    </w:pPr>
    <w:rPr>
      <w:rFonts w:ascii="Arial" w:hAnsi="Arial"/>
      <w:sz w:val="21"/>
    </w:rPr>
  </w:style>
  <w:style w:type="paragraph" w:customStyle="1" w:styleId="CharChar2CharCharCharChar">
    <w:name w:val="Char Char2 Char Char Char Char"/>
    <w:basedOn w:val="a1"/>
    <w:autoRedefine/>
    <w:semiHidden/>
    <w:qFormat/>
    <w:pPr>
      <w:snapToGrid w:val="0"/>
      <w:spacing w:line="360" w:lineRule="auto"/>
      <w:ind w:firstLine="0"/>
      <w:jc w:val="both"/>
      <w:textAlignment w:val="auto"/>
    </w:pPr>
    <w:rPr>
      <w:rFonts w:ascii="宋体" w:hAnsi="宋体" w:cs="宋体"/>
      <w:kern w:val="2"/>
      <w:szCs w:val="24"/>
    </w:rPr>
  </w:style>
  <w:style w:type="paragraph" w:customStyle="1" w:styleId="affffff9">
    <w:name w:val="框图字"/>
    <w:basedOn w:val="a1"/>
    <w:autoRedefine/>
    <w:uiPriority w:val="99"/>
    <w:semiHidden/>
    <w:qFormat/>
    <w:pPr>
      <w:widowControl/>
      <w:snapToGrid w:val="0"/>
      <w:spacing w:line="240" w:lineRule="auto"/>
      <w:ind w:firstLineChars="200" w:firstLine="200"/>
      <w:jc w:val="center"/>
      <w:textAlignment w:val="auto"/>
    </w:pPr>
    <w:rPr>
      <w:rFonts w:ascii="宋体" w:cs="宋体"/>
      <w:sz w:val="18"/>
      <w:szCs w:val="18"/>
    </w:rPr>
  </w:style>
  <w:style w:type="paragraph" w:customStyle="1" w:styleId="2152">
    <w:name w:val="样式 首行缩进:  2 字符 行距: 1.5 倍行距"/>
    <w:basedOn w:val="a1"/>
    <w:autoRedefine/>
    <w:uiPriority w:val="99"/>
    <w:semiHidden/>
    <w:qFormat/>
    <w:pPr>
      <w:snapToGrid w:val="0"/>
      <w:spacing w:line="360" w:lineRule="auto"/>
      <w:ind w:firstLineChars="200" w:firstLine="480"/>
      <w:jc w:val="both"/>
      <w:textAlignment w:val="auto"/>
    </w:pPr>
    <w:rPr>
      <w:rFonts w:cs="宋体"/>
      <w:kern w:val="2"/>
    </w:rPr>
  </w:style>
  <w:style w:type="paragraph" w:customStyle="1" w:styleId="0">
    <w:name w:val="样式 表格 + 首行缩进:  0 字符"/>
    <w:basedOn w:val="a1"/>
    <w:autoRedefine/>
    <w:uiPriority w:val="99"/>
    <w:semiHidden/>
    <w:qFormat/>
    <w:pPr>
      <w:snapToGrid w:val="0"/>
      <w:spacing w:before="100" w:beforeAutospacing="1" w:after="100" w:afterAutospacing="1" w:line="331" w:lineRule="auto"/>
      <w:ind w:firstLineChars="200" w:firstLine="200"/>
      <w:jc w:val="both"/>
      <w:textAlignment w:val="auto"/>
    </w:pPr>
    <w:rPr>
      <w:rFonts w:ascii="Arial" w:hAnsi="Arial" w:cs="宋体"/>
      <w:snapToGrid w:val="0"/>
    </w:rPr>
  </w:style>
  <w:style w:type="paragraph" w:customStyle="1" w:styleId="01">
    <w:name w:val="样式 表格 + 首行缩进:  0 字符1"/>
    <w:basedOn w:val="a1"/>
    <w:autoRedefine/>
    <w:uiPriority w:val="99"/>
    <w:semiHidden/>
    <w:qFormat/>
    <w:pPr>
      <w:snapToGrid w:val="0"/>
      <w:spacing w:before="100" w:beforeAutospacing="1" w:after="100" w:afterAutospacing="1" w:line="331" w:lineRule="auto"/>
      <w:ind w:firstLineChars="200" w:firstLine="200"/>
      <w:jc w:val="both"/>
      <w:textAlignment w:val="auto"/>
    </w:pPr>
    <w:rPr>
      <w:rFonts w:ascii="Arial" w:hAnsi="Arial" w:cs="宋体"/>
      <w:snapToGrid w:val="0"/>
    </w:rPr>
  </w:style>
  <w:style w:type="character" w:customStyle="1" w:styleId="TOC10">
    <w:name w:val="TOC 1 字符"/>
    <w:link w:val="TOC1"/>
    <w:autoRedefine/>
    <w:uiPriority w:val="39"/>
    <w:qFormat/>
    <w:rPr>
      <w:rFonts w:eastAsia="宋体"/>
      <w:b/>
      <w:bCs/>
      <w:color w:val="000000"/>
      <w:sz w:val="24"/>
      <w:szCs w:val="24"/>
    </w:rPr>
  </w:style>
  <w:style w:type="character" w:customStyle="1" w:styleId="aff9">
    <w:name w:val="页脚 字符"/>
    <w:link w:val="aff8"/>
    <w:autoRedefine/>
    <w:uiPriority w:val="99"/>
    <w:qFormat/>
    <w:rPr>
      <w:rFonts w:eastAsia="宋体"/>
      <w:sz w:val="18"/>
      <w:lang w:val="en-US" w:eastAsia="zh-CN" w:bidi="ar-SA"/>
    </w:rPr>
  </w:style>
  <w:style w:type="character" w:customStyle="1" w:styleId="CharChar7">
    <w:name w:val="Char Char7"/>
    <w:autoRedefine/>
    <w:semiHidden/>
    <w:qFormat/>
    <w:rPr>
      <w:rFonts w:eastAsia="仿宋_GB2312"/>
      <w:b/>
      <w:sz w:val="32"/>
      <w:szCs w:val="32"/>
      <w:lang w:val="en-US" w:eastAsia="zh-CN" w:bidi="ar-SA"/>
    </w:rPr>
  </w:style>
  <w:style w:type="character" w:customStyle="1" w:styleId="CharChar6">
    <w:name w:val="Char Char6"/>
    <w:autoRedefine/>
    <w:qFormat/>
    <w:rPr>
      <w:rFonts w:ascii="Arial" w:eastAsia="楷体_GB2312" w:hAnsi="Arial"/>
      <w:b/>
      <w:bCs/>
      <w:sz w:val="30"/>
      <w:szCs w:val="30"/>
      <w:lang w:val="en-US" w:eastAsia="zh-CN" w:bidi="ar-SA"/>
    </w:rPr>
  </w:style>
  <w:style w:type="character" w:customStyle="1" w:styleId="Char11">
    <w:name w:val="表号 Char1"/>
    <w:autoRedefine/>
    <w:semiHidden/>
    <w:qFormat/>
    <w:rPr>
      <w:rFonts w:ascii="Arial" w:hAnsi="Arial"/>
      <w:sz w:val="21"/>
      <w:lang w:val="en-US" w:eastAsia="zh-CN"/>
    </w:rPr>
  </w:style>
  <w:style w:type="character" w:customStyle="1" w:styleId="2Char10">
    <w:name w:val="标题 2 Char1"/>
    <w:autoRedefine/>
    <w:qFormat/>
    <w:rPr>
      <w:rFonts w:ascii="Arial" w:eastAsia="黑体" w:hAnsi="Arial"/>
      <w:sz w:val="36"/>
      <w:szCs w:val="36"/>
      <w:lang w:val="en-US" w:eastAsia="zh-CN" w:bidi="ar-SA"/>
    </w:rPr>
  </w:style>
  <w:style w:type="paragraph" w:customStyle="1" w:styleId="affffffa">
    <w:name w:val="表文字中"/>
    <w:autoRedefine/>
    <w:uiPriority w:val="99"/>
    <w:semiHidden/>
    <w:qFormat/>
    <w:pPr>
      <w:spacing w:line="360" w:lineRule="auto"/>
      <w:jc w:val="center"/>
    </w:pPr>
    <w:rPr>
      <w:rFonts w:ascii="Arial" w:hAnsi="Arial"/>
      <w:kern w:val="2"/>
      <w:sz w:val="21"/>
    </w:rPr>
  </w:style>
  <w:style w:type="paragraph" w:customStyle="1" w:styleId="TOC11">
    <w:name w:val="TOC 标题1"/>
    <w:basedOn w:val="1"/>
    <w:next w:val="a1"/>
    <w:autoRedefine/>
    <w:uiPriority w:val="99"/>
    <w:qFormat/>
    <w:pPr>
      <w:widowControl/>
      <w:numPr>
        <w:numId w:val="0"/>
      </w:numPr>
      <w:snapToGrid w:val="0"/>
      <w:spacing w:before="480" w:line="276" w:lineRule="auto"/>
      <w:jc w:val="center"/>
      <w:textAlignment w:val="auto"/>
      <w:outlineLvl w:val="9"/>
    </w:pPr>
    <w:rPr>
      <w:rFonts w:ascii="Cambria" w:hAnsi="Cambria"/>
      <w:b w:val="0"/>
      <w:color w:val="365F91"/>
      <w:kern w:val="0"/>
      <w:sz w:val="28"/>
    </w:rPr>
  </w:style>
  <w:style w:type="paragraph" w:styleId="affffffb">
    <w:name w:val="List Paragraph"/>
    <w:basedOn w:val="a1"/>
    <w:autoRedefine/>
    <w:uiPriority w:val="34"/>
    <w:qFormat/>
    <w:pPr>
      <w:snapToGrid w:val="0"/>
      <w:spacing w:line="360" w:lineRule="auto"/>
      <w:ind w:firstLineChars="200" w:firstLine="420"/>
      <w:jc w:val="both"/>
      <w:textAlignment w:val="auto"/>
    </w:pPr>
    <w:rPr>
      <w:rFonts w:ascii="Arial" w:hAnsi="Arial"/>
      <w:kern w:val="2"/>
    </w:rPr>
  </w:style>
  <w:style w:type="paragraph" w:customStyle="1" w:styleId="affffffc">
    <w:name w:val="表标题"/>
    <w:basedOn w:val="a1"/>
    <w:next w:val="a1"/>
    <w:autoRedefine/>
    <w:uiPriority w:val="99"/>
    <w:semiHidden/>
    <w:qFormat/>
    <w:pPr>
      <w:snapToGrid w:val="0"/>
      <w:spacing w:line="500" w:lineRule="atLeast"/>
      <w:ind w:firstLine="0"/>
      <w:jc w:val="center"/>
      <w:textAlignment w:val="auto"/>
    </w:pPr>
    <w:rPr>
      <w:rFonts w:ascii="Arial" w:hAnsi="Arial" w:cs="Arial"/>
      <w:b/>
      <w:color w:val="000000"/>
      <w:kern w:val="2"/>
      <w:szCs w:val="24"/>
    </w:rPr>
  </w:style>
  <w:style w:type="character" w:customStyle="1" w:styleId="bt21">
    <w:name w:val="bt21"/>
    <w:autoRedefine/>
    <w:semiHidden/>
    <w:qFormat/>
    <w:rPr>
      <w:rFonts w:ascii="黑体" w:eastAsia="黑体" w:hint="eastAsia"/>
      <w:sz w:val="24"/>
      <w:szCs w:val="24"/>
    </w:rPr>
  </w:style>
  <w:style w:type="character" w:customStyle="1" w:styleId="zw1">
    <w:name w:val="zw1"/>
    <w:autoRedefine/>
    <w:semiHidden/>
    <w:qFormat/>
    <w:rPr>
      <w:rFonts w:ascii="宋体" w:eastAsia="宋体" w:hAnsi="宋体" w:hint="eastAsia"/>
      <w:sz w:val="22"/>
      <w:szCs w:val="22"/>
    </w:rPr>
  </w:style>
  <w:style w:type="paragraph" w:customStyle="1" w:styleId="Char1CharCharCharCharCharCharCharCharChar">
    <w:name w:val="Char1 Char Char Char Char Char Char Char Char Char"/>
    <w:basedOn w:val="a1"/>
    <w:autoRedefine/>
    <w:uiPriority w:val="99"/>
    <w:semiHidden/>
    <w:qFormat/>
    <w:pPr>
      <w:snapToGrid w:val="0"/>
      <w:spacing w:line="360" w:lineRule="auto"/>
      <w:ind w:firstLine="0"/>
      <w:jc w:val="both"/>
      <w:textAlignment w:val="auto"/>
    </w:pPr>
    <w:rPr>
      <w:rFonts w:ascii="宋体" w:hAnsi="宋体" w:cs="宋体"/>
      <w:kern w:val="2"/>
      <w:szCs w:val="24"/>
    </w:rPr>
  </w:style>
  <w:style w:type="paragraph" w:customStyle="1" w:styleId="Tblhead">
    <w:name w:val="Tblhead"/>
    <w:basedOn w:val="a1"/>
    <w:next w:val="a1"/>
    <w:autoRedefine/>
    <w:uiPriority w:val="99"/>
    <w:semiHidden/>
    <w:qFormat/>
    <w:pPr>
      <w:pageBreakBefore/>
      <w:suppressAutoHyphens/>
      <w:autoSpaceDE w:val="0"/>
      <w:autoSpaceDN w:val="0"/>
      <w:snapToGrid w:val="0"/>
      <w:spacing w:line="240" w:lineRule="auto"/>
      <w:ind w:firstLine="0"/>
      <w:jc w:val="center"/>
    </w:pPr>
    <w:rPr>
      <w:rFonts w:ascii="宋体"/>
      <w:spacing w:val="-3"/>
    </w:rPr>
  </w:style>
  <w:style w:type="paragraph" w:customStyle="1" w:styleId="085">
    <w:name w:val="样式 居中 首行缩进:  0.85 厘米"/>
    <w:basedOn w:val="a1"/>
    <w:autoRedefine/>
    <w:uiPriority w:val="99"/>
    <w:semiHidden/>
    <w:qFormat/>
    <w:pPr>
      <w:snapToGrid w:val="0"/>
      <w:spacing w:line="240" w:lineRule="auto"/>
      <w:ind w:firstLine="0"/>
      <w:jc w:val="center"/>
      <w:textAlignment w:val="auto"/>
    </w:pPr>
    <w:rPr>
      <w:rFonts w:ascii="宋体" w:hAnsi="Courier New" w:cs="宋体"/>
      <w:sz w:val="21"/>
      <w:szCs w:val="21"/>
    </w:rPr>
  </w:style>
  <w:style w:type="paragraph" w:customStyle="1" w:styleId="0850">
    <w:name w:val="样式 表 + 首行缩进:  0.85 厘米"/>
    <w:basedOn w:val="a1"/>
    <w:autoRedefine/>
    <w:uiPriority w:val="99"/>
    <w:semiHidden/>
    <w:qFormat/>
    <w:pPr>
      <w:snapToGrid w:val="0"/>
      <w:spacing w:line="240" w:lineRule="auto"/>
      <w:ind w:firstLine="0"/>
      <w:jc w:val="both"/>
      <w:textAlignment w:val="auto"/>
    </w:pPr>
    <w:rPr>
      <w:rFonts w:ascii="仿宋_GB2312" w:hAnsi="Courier New" w:cs="宋体"/>
      <w:snapToGrid w:val="0"/>
      <w:sz w:val="21"/>
      <w:szCs w:val="21"/>
    </w:rPr>
  </w:style>
  <w:style w:type="paragraph" w:customStyle="1" w:styleId="0851">
    <w:name w:val="样式 表格 + 首行缩进:  0.85 厘米"/>
    <w:basedOn w:val="a1"/>
    <w:autoRedefine/>
    <w:uiPriority w:val="99"/>
    <w:semiHidden/>
    <w:qFormat/>
    <w:pPr>
      <w:tabs>
        <w:tab w:val="center" w:pos="4422"/>
      </w:tabs>
      <w:snapToGrid w:val="0"/>
      <w:spacing w:before="100" w:beforeAutospacing="1" w:after="100" w:afterAutospacing="1" w:line="300" w:lineRule="auto"/>
      <w:ind w:firstLine="0"/>
      <w:jc w:val="center"/>
      <w:textAlignment w:val="auto"/>
    </w:pPr>
    <w:rPr>
      <w:rFonts w:ascii="Arial" w:hAnsi="Arial" w:cs="宋体"/>
      <w:snapToGrid w:val="0"/>
      <w:sz w:val="21"/>
    </w:rPr>
  </w:style>
  <w:style w:type="paragraph" w:customStyle="1" w:styleId="085138">
    <w:name w:val="样式 (西文) 宋体 居中 首行缩进:  0.85 厘米 行距: 多倍行距 1.38 字行"/>
    <w:basedOn w:val="a1"/>
    <w:autoRedefine/>
    <w:uiPriority w:val="99"/>
    <w:semiHidden/>
    <w:qFormat/>
    <w:pPr>
      <w:snapToGrid w:val="0"/>
      <w:spacing w:line="331" w:lineRule="auto"/>
      <w:ind w:firstLine="0"/>
      <w:jc w:val="center"/>
      <w:textAlignment w:val="auto"/>
    </w:pPr>
    <w:rPr>
      <w:rFonts w:ascii="宋体" w:hAnsi="宋体" w:cs="宋体"/>
      <w:sz w:val="21"/>
    </w:rPr>
  </w:style>
  <w:style w:type="paragraph" w:customStyle="1" w:styleId="06312">
    <w:name w:val="样式 表格 + 小五 首行缩进:  0.63 厘米 行距: 固定值 12 磅"/>
    <w:basedOn w:val="a1"/>
    <w:autoRedefine/>
    <w:uiPriority w:val="99"/>
    <w:semiHidden/>
    <w:qFormat/>
    <w:pPr>
      <w:tabs>
        <w:tab w:val="center" w:pos="4422"/>
      </w:tabs>
      <w:snapToGrid w:val="0"/>
      <w:spacing w:before="100" w:beforeAutospacing="1" w:after="100" w:afterAutospacing="1" w:line="240" w:lineRule="exact"/>
      <w:ind w:firstLine="0"/>
      <w:jc w:val="center"/>
      <w:textAlignment w:val="auto"/>
    </w:pPr>
    <w:rPr>
      <w:rFonts w:ascii="Arial" w:hAnsi="Arial" w:cs="宋体"/>
      <w:snapToGrid w:val="0"/>
      <w:sz w:val="18"/>
      <w:szCs w:val="21"/>
    </w:rPr>
  </w:style>
  <w:style w:type="paragraph" w:customStyle="1" w:styleId="08510">
    <w:name w:val="样式 表格 + 首行缩进:  0.85 厘米1"/>
    <w:basedOn w:val="a1"/>
    <w:autoRedefine/>
    <w:uiPriority w:val="99"/>
    <w:semiHidden/>
    <w:qFormat/>
    <w:pPr>
      <w:tabs>
        <w:tab w:val="center" w:pos="4422"/>
      </w:tabs>
      <w:snapToGrid w:val="0"/>
      <w:spacing w:before="100" w:beforeAutospacing="1" w:after="100" w:afterAutospacing="1" w:line="300" w:lineRule="auto"/>
      <w:ind w:firstLine="0"/>
      <w:jc w:val="center"/>
      <w:textAlignment w:val="auto"/>
    </w:pPr>
    <w:rPr>
      <w:rFonts w:ascii="Arial" w:hAnsi="Arial" w:cs="宋体"/>
      <w:snapToGrid w:val="0"/>
      <w:sz w:val="21"/>
      <w:szCs w:val="21"/>
    </w:rPr>
  </w:style>
  <w:style w:type="paragraph" w:customStyle="1" w:styleId="063">
    <w:name w:val="样式 表格 + 小五 首行缩进:  0.63 厘米"/>
    <w:basedOn w:val="a1"/>
    <w:autoRedefine/>
    <w:uiPriority w:val="99"/>
    <w:semiHidden/>
    <w:qFormat/>
    <w:pPr>
      <w:tabs>
        <w:tab w:val="center" w:pos="4422"/>
      </w:tabs>
      <w:snapToGrid w:val="0"/>
      <w:spacing w:before="100" w:beforeAutospacing="1" w:after="100" w:afterAutospacing="1" w:line="300" w:lineRule="auto"/>
      <w:ind w:firstLine="0"/>
      <w:jc w:val="center"/>
      <w:textAlignment w:val="auto"/>
    </w:pPr>
    <w:rPr>
      <w:rFonts w:ascii="Arial" w:hAnsi="Arial" w:cs="宋体"/>
      <w:snapToGrid w:val="0"/>
      <w:sz w:val="18"/>
      <w:szCs w:val="21"/>
    </w:rPr>
  </w:style>
  <w:style w:type="paragraph" w:customStyle="1" w:styleId="0852">
    <w:name w:val="样式 表 + 居中 首行缩进:  0.85 厘米"/>
    <w:basedOn w:val="a1"/>
    <w:autoRedefine/>
    <w:uiPriority w:val="99"/>
    <w:semiHidden/>
    <w:qFormat/>
    <w:pPr>
      <w:snapToGrid w:val="0"/>
      <w:spacing w:line="240" w:lineRule="auto"/>
      <w:ind w:firstLine="0"/>
      <w:jc w:val="center"/>
      <w:textAlignment w:val="auto"/>
    </w:pPr>
    <w:rPr>
      <w:rFonts w:ascii="仿宋_GB2312" w:hAnsi="Courier New" w:cs="宋体"/>
      <w:snapToGrid w:val="0"/>
      <w:sz w:val="21"/>
      <w:szCs w:val="21"/>
    </w:rPr>
  </w:style>
  <w:style w:type="paragraph" w:customStyle="1" w:styleId="affffffd">
    <w:name w:val="表格（六号）"/>
    <w:basedOn w:val="a1"/>
    <w:next w:val="ad"/>
    <w:autoRedefine/>
    <w:uiPriority w:val="99"/>
    <w:semiHidden/>
    <w:qFormat/>
    <w:pPr>
      <w:snapToGrid w:val="0"/>
      <w:spacing w:line="315" w:lineRule="exact"/>
      <w:ind w:firstLine="0"/>
      <w:jc w:val="center"/>
      <w:textAlignment w:val="auto"/>
    </w:pPr>
    <w:rPr>
      <w:rFonts w:ascii="宋体" w:hAnsi="宋体"/>
      <w:sz w:val="15"/>
    </w:rPr>
  </w:style>
  <w:style w:type="paragraph" w:customStyle="1" w:styleId="003">
    <w:name w:val="标题003"/>
    <w:basedOn w:val="a1"/>
    <w:autoRedefine/>
    <w:uiPriority w:val="99"/>
    <w:semiHidden/>
    <w:qFormat/>
    <w:pPr>
      <w:snapToGrid w:val="0"/>
      <w:spacing w:before="120" w:line="440" w:lineRule="exact"/>
      <w:ind w:firstLine="0"/>
      <w:jc w:val="both"/>
      <w:textAlignment w:val="auto"/>
      <w:outlineLvl w:val="2"/>
    </w:pPr>
    <w:rPr>
      <w:b/>
      <w:kern w:val="2"/>
      <w:sz w:val="27"/>
    </w:rPr>
  </w:style>
  <w:style w:type="paragraph" w:customStyle="1" w:styleId="0630">
    <w:name w:val="样式 表格 + 小五 首行缩进:  0.63 厘米 行距: 单倍行距"/>
    <w:basedOn w:val="a1"/>
    <w:autoRedefine/>
    <w:uiPriority w:val="99"/>
    <w:semiHidden/>
    <w:qFormat/>
    <w:pPr>
      <w:tabs>
        <w:tab w:val="center" w:pos="4422"/>
      </w:tabs>
      <w:snapToGrid w:val="0"/>
      <w:spacing w:before="100" w:beforeAutospacing="1" w:after="100" w:afterAutospacing="1" w:line="240" w:lineRule="auto"/>
      <w:ind w:firstLine="0"/>
      <w:jc w:val="center"/>
      <w:textAlignment w:val="auto"/>
    </w:pPr>
    <w:rPr>
      <w:rFonts w:ascii="Arial" w:hAnsi="Arial" w:cs="宋体"/>
      <w:snapToGrid w:val="0"/>
      <w:sz w:val="18"/>
    </w:rPr>
  </w:style>
  <w:style w:type="paragraph" w:customStyle="1" w:styleId="1f3">
    <w:name w:val="正文样式1"/>
    <w:basedOn w:val="a1"/>
    <w:link w:val="1Char1"/>
    <w:autoRedefine/>
    <w:semiHidden/>
    <w:qFormat/>
    <w:pPr>
      <w:snapToGrid w:val="0"/>
      <w:spacing w:line="480" w:lineRule="atLeast"/>
      <w:ind w:firstLine="567"/>
    </w:pPr>
    <w:rPr>
      <w:kern w:val="28"/>
    </w:rPr>
  </w:style>
  <w:style w:type="paragraph" w:customStyle="1" w:styleId="affffffe">
    <w:name w:val="样式 行距: 单倍行距"/>
    <w:basedOn w:val="a1"/>
    <w:autoRedefine/>
    <w:uiPriority w:val="99"/>
    <w:semiHidden/>
    <w:qFormat/>
    <w:pPr>
      <w:snapToGrid w:val="0"/>
      <w:spacing w:line="360" w:lineRule="auto"/>
      <w:ind w:firstLineChars="200" w:firstLine="560"/>
      <w:jc w:val="both"/>
      <w:textAlignment w:val="auto"/>
    </w:pPr>
    <w:rPr>
      <w:rFonts w:cs="宋体"/>
      <w:kern w:val="2"/>
    </w:rPr>
  </w:style>
  <w:style w:type="character" w:customStyle="1" w:styleId="90">
    <w:name w:val="标题 9 字符"/>
    <w:link w:val="9"/>
    <w:autoRedefine/>
    <w:qFormat/>
    <w:rPr>
      <w:rFonts w:ascii="Arial" w:eastAsia="黑体" w:hAnsi="Arial"/>
      <w:sz w:val="24"/>
    </w:rPr>
  </w:style>
  <w:style w:type="paragraph" w:customStyle="1" w:styleId="afffffff">
    <w:name w:val="正文段落"/>
    <w:basedOn w:val="afffe"/>
    <w:autoRedefine/>
    <w:uiPriority w:val="99"/>
    <w:semiHidden/>
    <w:qFormat/>
    <w:pPr>
      <w:keepNext/>
      <w:spacing w:after="0" w:line="460" w:lineRule="atLeast"/>
      <w:ind w:firstLineChars="0" w:firstLine="567"/>
      <w:jc w:val="center"/>
    </w:pPr>
    <w:rPr>
      <w:rFonts w:ascii="Arial" w:hAnsi="Arial"/>
      <w:w w:val="90"/>
      <w:kern w:val="28"/>
    </w:rPr>
  </w:style>
  <w:style w:type="paragraph" w:customStyle="1" w:styleId="afffffff0">
    <w:name w:val="标表"/>
    <w:basedOn w:val="a1"/>
    <w:autoRedefine/>
    <w:uiPriority w:val="99"/>
    <w:semiHidden/>
    <w:qFormat/>
    <w:pPr>
      <w:keepNext/>
      <w:tabs>
        <w:tab w:val="left" w:pos="3660"/>
      </w:tabs>
      <w:snapToGrid w:val="0"/>
      <w:spacing w:before="100" w:beforeAutospacing="1" w:after="100" w:afterAutospacing="1" w:line="360" w:lineRule="auto"/>
      <w:ind w:firstLineChars="200" w:firstLine="420"/>
      <w:jc w:val="center"/>
      <w:textAlignment w:val="auto"/>
    </w:pPr>
    <w:rPr>
      <w:rFonts w:ascii="黑体" w:hAnsi="Arial" w:cs="Arial"/>
      <w:snapToGrid w:val="0"/>
      <w:kern w:val="2"/>
      <w:sz w:val="21"/>
      <w:szCs w:val="21"/>
    </w:rPr>
  </w:style>
  <w:style w:type="character" w:customStyle="1" w:styleId="a6">
    <w:name w:val="宏文本 字符"/>
    <w:link w:val="a5"/>
    <w:autoRedefine/>
    <w:qFormat/>
    <w:rPr>
      <w:rFonts w:eastAsia="楷体_GB2312"/>
      <w:b/>
      <w:bCs/>
      <w:sz w:val="24"/>
      <w:szCs w:val="28"/>
      <w:lang w:val="en-US" w:eastAsia="zh-CN" w:bidi="ar-SA"/>
    </w:rPr>
  </w:style>
  <w:style w:type="paragraph" w:customStyle="1" w:styleId="225">
    <w:name w:val="样式 首行缩进:  2 字符2"/>
    <w:basedOn w:val="a1"/>
    <w:autoRedefine/>
    <w:uiPriority w:val="99"/>
    <w:semiHidden/>
    <w:qFormat/>
    <w:pPr>
      <w:snapToGrid w:val="0"/>
      <w:spacing w:line="360" w:lineRule="auto"/>
      <w:ind w:firstLineChars="200" w:firstLine="480"/>
      <w:jc w:val="both"/>
    </w:pPr>
    <w:rPr>
      <w:rFonts w:ascii="仿宋_GB2312" w:eastAsia="幼圆" w:cs="仿宋_GB2312"/>
      <w:szCs w:val="24"/>
    </w:rPr>
  </w:style>
  <w:style w:type="paragraph" w:customStyle="1" w:styleId="120">
    <w:name w:val="表1表2"/>
    <w:basedOn w:val="a1"/>
    <w:autoRedefine/>
    <w:uiPriority w:val="99"/>
    <w:semiHidden/>
    <w:qFormat/>
    <w:pPr>
      <w:autoSpaceDE w:val="0"/>
      <w:autoSpaceDN w:val="0"/>
      <w:snapToGrid w:val="0"/>
      <w:spacing w:line="360" w:lineRule="auto"/>
      <w:ind w:firstLineChars="200" w:firstLine="200"/>
      <w:jc w:val="center"/>
      <w:textAlignment w:val="center"/>
    </w:pPr>
    <w:rPr>
      <w:rFonts w:eastAsia="黑体"/>
    </w:rPr>
  </w:style>
  <w:style w:type="paragraph" w:customStyle="1" w:styleId="20202297">
    <w:name w:val="样式 标题 2 + 段前: 0.2 行 段后: 0.2 行 行距: 最小值 29.7 磅"/>
    <w:basedOn w:val="21"/>
    <w:autoRedefine/>
    <w:uiPriority w:val="99"/>
    <w:semiHidden/>
    <w:qFormat/>
    <w:pPr>
      <w:keepNext/>
      <w:keepLines/>
      <w:widowControl w:val="0"/>
      <w:numPr>
        <w:ilvl w:val="0"/>
        <w:numId w:val="0"/>
      </w:numPr>
      <w:snapToGrid w:val="0"/>
      <w:spacing w:beforeLines="20" w:afterLines="20" w:line="594" w:lineRule="atLeast"/>
      <w:textAlignment w:val="auto"/>
    </w:pPr>
    <w:rPr>
      <w:rFonts w:ascii="宋体" w:hAnsi="宋体"/>
      <w:b w:val="0"/>
      <w:bCs/>
      <w:kern w:val="2"/>
      <w:sz w:val="30"/>
    </w:rPr>
  </w:style>
  <w:style w:type="paragraph" w:customStyle="1" w:styleId="afffffff1">
    <w:name w:val="正式表格"/>
    <w:basedOn w:val="afffffff0"/>
    <w:autoRedefine/>
    <w:uiPriority w:val="99"/>
    <w:semiHidden/>
    <w:qFormat/>
    <w:pPr>
      <w:spacing w:line="240" w:lineRule="exact"/>
      <w:ind w:firstLineChars="0" w:firstLine="0"/>
    </w:pPr>
  </w:style>
  <w:style w:type="paragraph" w:customStyle="1" w:styleId="GB2312152">
    <w:name w:val="样式 (西文) 仿宋_GB2312 (中文) 幼圆 小四 行距: 1.5 倍行距 首行缩进:  2 字符"/>
    <w:basedOn w:val="a1"/>
    <w:autoRedefine/>
    <w:uiPriority w:val="99"/>
    <w:semiHidden/>
    <w:qFormat/>
    <w:pPr>
      <w:snapToGrid w:val="0"/>
      <w:spacing w:line="360" w:lineRule="auto"/>
      <w:ind w:firstLineChars="200" w:firstLine="560"/>
      <w:jc w:val="both"/>
      <w:textAlignment w:val="auto"/>
    </w:pPr>
    <w:rPr>
      <w:rFonts w:ascii="仿宋_GB2312" w:cs="宋体"/>
    </w:rPr>
  </w:style>
  <w:style w:type="character" w:customStyle="1" w:styleId="Charc">
    <w:name w:val="标准 Char"/>
    <w:autoRedefine/>
    <w:semiHidden/>
    <w:qFormat/>
    <w:rPr>
      <w:rFonts w:ascii="宋体" w:eastAsia="宋体"/>
      <w:sz w:val="31"/>
      <w:lang w:val="en-US" w:eastAsia="zh-CN" w:bidi="ar-SA"/>
    </w:rPr>
  </w:style>
  <w:style w:type="paragraph" w:customStyle="1" w:styleId="afffffff2">
    <w:name w:val="段落样式"/>
    <w:basedOn w:val="a1"/>
    <w:autoRedefine/>
    <w:uiPriority w:val="99"/>
    <w:semiHidden/>
    <w:qFormat/>
    <w:pPr>
      <w:keepNext/>
      <w:suppressLineNumbers/>
      <w:suppressAutoHyphens/>
      <w:snapToGrid w:val="0"/>
      <w:spacing w:line="480" w:lineRule="atLeast"/>
      <w:ind w:firstLine="482"/>
      <w:jc w:val="both"/>
    </w:pPr>
    <w:rPr>
      <w:w w:val="90"/>
      <w:szCs w:val="28"/>
    </w:rPr>
  </w:style>
  <w:style w:type="paragraph" w:customStyle="1" w:styleId="100220">
    <w:name w:val="样式 段落样式 + 小四 字符缩放: 100% 行距: 最小值 22 磅"/>
    <w:basedOn w:val="afffffff2"/>
    <w:autoRedefine/>
    <w:uiPriority w:val="99"/>
    <w:semiHidden/>
    <w:qFormat/>
    <w:pPr>
      <w:suppressLineNumbers w:val="0"/>
      <w:suppressAutoHyphens w:val="0"/>
      <w:spacing w:line="440" w:lineRule="atLeast"/>
    </w:pPr>
    <w:rPr>
      <w:w w:val="100"/>
      <w:kern w:val="32"/>
      <w:szCs w:val="20"/>
    </w:rPr>
  </w:style>
  <w:style w:type="character" w:customStyle="1" w:styleId="1Char1">
    <w:name w:val="正文样式1 Char"/>
    <w:link w:val="1f3"/>
    <w:autoRedefine/>
    <w:qFormat/>
    <w:rPr>
      <w:rFonts w:eastAsia="宋体"/>
      <w:kern w:val="28"/>
      <w:sz w:val="24"/>
      <w:lang w:val="en-US" w:eastAsia="zh-CN" w:bidi="ar-SA"/>
    </w:rPr>
  </w:style>
  <w:style w:type="paragraph" w:customStyle="1" w:styleId="CharChar6CharCharCharCharCharChar">
    <w:name w:val="Char Char6 Char Char Char Char Char Char"/>
    <w:basedOn w:val="a1"/>
    <w:autoRedefine/>
    <w:semiHidden/>
    <w:qFormat/>
    <w:pPr>
      <w:snapToGrid w:val="0"/>
      <w:spacing w:line="360" w:lineRule="auto"/>
      <w:ind w:firstLineChars="200" w:firstLine="200"/>
      <w:jc w:val="both"/>
      <w:textAlignment w:val="auto"/>
    </w:pPr>
    <w:rPr>
      <w:rFonts w:ascii="宋体" w:hAnsi="宋体" w:cs="宋体"/>
      <w:kern w:val="2"/>
      <w:szCs w:val="24"/>
    </w:rPr>
  </w:style>
  <w:style w:type="character" w:customStyle="1" w:styleId="s422Char0">
    <w:name w:val="样式 样式 样式 正文缩进s4 + 首行缩进:  2 字符 + 首行缩进:  2 字符 + Char"/>
    <w:autoRedefine/>
    <w:semiHidden/>
    <w:qFormat/>
    <w:rPr>
      <w:rFonts w:eastAsia="仿宋_GB2312" w:cs="宋体"/>
      <w:color w:val="000000"/>
      <w:kern w:val="2"/>
      <w:sz w:val="28"/>
      <w:szCs w:val="28"/>
      <w:lang w:val="en-US" w:eastAsia="zh-CN" w:bidi="ar-SA"/>
    </w:rPr>
  </w:style>
  <w:style w:type="character" w:customStyle="1" w:styleId="Char6">
    <w:name w:val="样式 表格 + 两端对齐 Char"/>
    <w:link w:val="affffff"/>
    <w:autoRedefine/>
    <w:qFormat/>
    <w:rPr>
      <w:rFonts w:ascii="Arial" w:eastAsia="宋体" w:hAnsi="Arial" w:cs="宋体"/>
      <w:snapToGrid/>
      <w:sz w:val="21"/>
      <w:lang w:val="en-US" w:eastAsia="zh-CN" w:bidi="ar-SA"/>
    </w:rPr>
  </w:style>
  <w:style w:type="paragraph" w:customStyle="1" w:styleId="afffffff3">
    <w:name w:val="表格文字（小五）"/>
    <w:basedOn w:val="26"/>
    <w:next w:val="ad"/>
    <w:link w:val="Chard"/>
    <w:autoRedefine/>
    <w:uiPriority w:val="99"/>
    <w:semiHidden/>
    <w:qFormat/>
    <w:pPr>
      <w:tabs>
        <w:tab w:val="left" w:pos="746"/>
      </w:tabs>
      <w:snapToGrid w:val="0"/>
      <w:spacing w:line="360" w:lineRule="exact"/>
      <w:jc w:val="center"/>
      <w:textAlignment w:val="center"/>
    </w:pPr>
    <w:rPr>
      <w:rFonts w:ascii="Arial" w:hAnsi="Arial" w:cs="Arial"/>
      <w:kern w:val="2"/>
      <w:sz w:val="21"/>
    </w:rPr>
  </w:style>
  <w:style w:type="character" w:customStyle="1" w:styleId="27">
    <w:name w:val="正文文本 2 字符"/>
    <w:link w:val="26"/>
    <w:autoRedefine/>
    <w:qFormat/>
    <w:rPr>
      <w:rFonts w:eastAsia="宋体"/>
      <w:sz w:val="24"/>
      <w:lang w:val="en-US" w:eastAsia="zh-CN" w:bidi="ar-SA"/>
    </w:rPr>
  </w:style>
  <w:style w:type="paragraph" w:customStyle="1" w:styleId="20982">
    <w:name w:val="样式 正文文本缩进 2 + 左侧:  0.98 厘米 首行缩进:  2 字符"/>
    <w:basedOn w:val="a1"/>
    <w:autoRedefine/>
    <w:uiPriority w:val="99"/>
    <w:semiHidden/>
    <w:qFormat/>
    <w:pPr>
      <w:snapToGrid w:val="0"/>
      <w:spacing w:line="360" w:lineRule="auto"/>
      <w:ind w:firstLineChars="200" w:firstLine="560"/>
      <w:jc w:val="both"/>
      <w:textAlignment w:val="auto"/>
    </w:pPr>
    <w:rPr>
      <w:kern w:val="2"/>
    </w:rPr>
  </w:style>
  <w:style w:type="paragraph" w:customStyle="1" w:styleId="09821">
    <w:name w:val="样式 正文文本缩进 + 左侧:  0.98 厘米 首行缩进:  2 字符"/>
    <w:basedOn w:val="a1"/>
    <w:autoRedefine/>
    <w:uiPriority w:val="99"/>
    <w:semiHidden/>
    <w:qFormat/>
    <w:pPr>
      <w:snapToGrid w:val="0"/>
      <w:spacing w:line="360" w:lineRule="auto"/>
      <w:ind w:firstLineChars="200" w:firstLine="560"/>
      <w:jc w:val="both"/>
      <w:textAlignment w:val="auto"/>
    </w:pPr>
    <w:rPr>
      <w:kern w:val="2"/>
    </w:rPr>
  </w:style>
  <w:style w:type="paragraph" w:customStyle="1" w:styleId="s440982">
    <w:name w:val="样式 正文缩进s4标题4 + 左侧:  0.98 厘米 首行缩进:  2 字符"/>
    <w:basedOn w:val="ad"/>
    <w:autoRedefine/>
    <w:uiPriority w:val="99"/>
    <w:semiHidden/>
    <w:qFormat/>
    <w:pPr>
      <w:adjustRightInd w:val="0"/>
      <w:snapToGrid w:val="0"/>
      <w:spacing w:line="360" w:lineRule="auto"/>
      <w:ind w:firstLineChars="200" w:firstLine="560"/>
    </w:pPr>
    <w:rPr>
      <w:color w:val="000000"/>
      <w:sz w:val="24"/>
      <w:szCs w:val="32"/>
    </w:rPr>
  </w:style>
  <w:style w:type="paragraph" w:customStyle="1" w:styleId="s4409821">
    <w:name w:val="样式 正文缩进s4标题4 + 左侧:  0.98 厘米 首行缩进:  2 字符1"/>
    <w:basedOn w:val="ad"/>
    <w:autoRedefine/>
    <w:uiPriority w:val="99"/>
    <w:semiHidden/>
    <w:qFormat/>
    <w:pPr>
      <w:adjustRightInd w:val="0"/>
      <w:snapToGrid w:val="0"/>
      <w:spacing w:line="360" w:lineRule="auto"/>
      <w:ind w:firstLineChars="200" w:firstLine="560"/>
    </w:pPr>
    <w:rPr>
      <w:color w:val="000000"/>
      <w:kern w:val="16"/>
      <w:sz w:val="24"/>
      <w:szCs w:val="32"/>
    </w:rPr>
  </w:style>
  <w:style w:type="paragraph" w:customStyle="1" w:styleId="0984">
    <w:name w:val="样式 样式 表格 + 左侧:  0.98 厘米 + 居中"/>
    <w:basedOn w:val="0981"/>
    <w:autoRedefine/>
    <w:uiPriority w:val="99"/>
    <w:semiHidden/>
    <w:qFormat/>
    <w:pPr>
      <w:spacing w:line="300" w:lineRule="auto"/>
      <w:jc w:val="center"/>
    </w:pPr>
    <w:rPr>
      <w:rFonts w:ascii="Arial" w:hAnsi="Arial" w:cs="Times New Roman"/>
    </w:rPr>
  </w:style>
  <w:style w:type="paragraph" w:customStyle="1" w:styleId="09812">
    <w:name w:val="样式 表格 + 左侧:  0.98 厘米 行距: 固定值 12 磅"/>
    <w:basedOn w:val="a1"/>
    <w:autoRedefine/>
    <w:uiPriority w:val="99"/>
    <w:semiHidden/>
    <w:qFormat/>
    <w:pPr>
      <w:snapToGrid w:val="0"/>
      <w:spacing w:before="100" w:beforeAutospacing="1" w:after="100" w:afterAutospacing="1" w:line="240" w:lineRule="exact"/>
      <w:ind w:leftChars="200" w:left="560" w:firstLine="0"/>
      <w:jc w:val="center"/>
      <w:textAlignment w:val="auto"/>
    </w:pPr>
    <w:rPr>
      <w:rFonts w:ascii="Arial" w:hAnsi="Arial"/>
      <w:color w:val="000000"/>
      <w:kern w:val="2"/>
      <w:sz w:val="21"/>
    </w:rPr>
  </w:style>
  <w:style w:type="paragraph" w:customStyle="1" w:styleId="05">
    <w:name w:val="样式 题注 + 段前: 0.5 行"/>
    <w:basedOn w:val="af"/>
    <w:autoRedefine/>
    <w:uiPriority w:val="99"/>
    <w:semiHidden/>
    <w:qFormat/>
    <w:pPr>
      <w:keepNext/>
      <w:spacing w:beforeLines="50"/>
      <w:ind w:leftChars="200" w:left="560"/>
      <w:jc w:val="left"/>
      <w:textAlignment w:val="auto"/>
    </w:pPr>
    <w:rPr>
      <w:snapToGrid w:val="0"/>
    </w:rPr>
  </w:style>
  <w:style w:type="paragraph" w:customStyle="1" w:styleId="0985">
    <w:name w:val="样式 表格 + 加粗 居中 左侧:  0.98 厘米"/>
    <w:basedOn w:val="a1"/>
    <w:autoRedefine/>
    <w:uiPriority w:val="99"/>
    <w:semiHidden/>
    <w:qFormat/>
    <w:pPr>
      <w:snapToGrid w:val="0"/>
      <w:spacing w:before="100" w:beforeAutospacing="1" w:after="100" w:afterAutospacing="1" w:line="240" w:lineRule="auto"/>
      <w:ind w:leftChars="200" w:left="560" w:firstLineChars="200" w:firstLine="200"/>
      <w:jc w:val="both"/>
      <w:textAlignment w:val="auto"/>
    </w:pPr>
    <w:rPr>
      <w:rFonts w:ascii="Arial" w:hAnsi="Arial"/>
      <w:b/>
      <w:bCs/>
      <w:color w:val="000000"/>
      <w:kern w:val="2"/>
    </w:rPr>
  </w:style>
  <w:style w:type="paragraph" w:customStyle="1" w:styleId="09890">
    <w:name w:val="样式 表格 + 左侧:  0.98 厘米 字符缩放: 90%"/>
    <w:basedOn w:val="a1"/>
    <w:autoRedefine/>
    <w:uiPriority w:val="99"/>
    <w:semiHidden/>
    <w:qFormat/>
    <w:pPr>
      <w:snapToGrid w:val="0"/>
      <w:spacing w:before="100" w:beforeAutospacing="1" w:after="100" w:afterAutospacing="1" w:line="240" w:lineRule="auto"/>
      <w:ind w:leftChars="200" w:left="560" w:firstLine="0"/>
      <w:jc w:val="center"/>
      <w:textAlignment w:val="auto"/>
    </w:pPr>
    <w:rPr>
      <w:rFonts w:ascii="Arial" w:hAnsi="Arial"/>
      <w:color w:val="000000"/>
      <w:w w:val="90"/>
      <w:kern w:val="2"/>
      <w:sz w:val="21"/>
    </w:rPr>
  </w:style>
  <w:style w:type="paragraph" w:customStyle="1" w:styleId="s42">
    <w:name w:val="样式 正文缩进s4 + 首行缩进:  2 字符"/>
    <w:basedOn w:val="ad"/>
    <w:autoRedefine/>
    <w:uiPriority w:val="99"/>
    <w:semiHidden/>
    <w:qFormat/>
    <w:pPr>
      <w:adjustRightInd w:val="0"/>
      <w:snapToGrid w:val="0"/>
      <w:spacing w:line="360" w:lineRule="auto"/>
      <w:ind w:firstLineChars="200" w:firstLine="560"/>
    </w:pPr>
    <w:rPr>
      <w:color w:val="000000"/>
      <w:sz w:val="24"/>
      <w:szCs w:val="32"/>
    </w:rPr>
  </w:style>
  <w:style w:type="character" w:customStyle="1" w:styleId="s42Char">
    <w:name w:val="样式 正文缩进s4 + 首行缩进:  2 字符 Char"/>
    <w:autoRedefine/>
    <w:semiHidden/>
    <w:qFormat/>
    <w:rPr>
      <w:rFonts w:eastAsia="宋体" w:cs="宋体"/>
      <w:kern w:val="2"/>
      <w:sz w:val="24"/>
      <w:lang w:val="en-US" w:eastAsia="zh-CN" w:bidi="ar-SA"/>
    </w:rPr>
  </w:style>
  <w:style w:type="paragraph" w:customStyle="1" w:styleId="s4220">
    <w:name w:val="样式 样式 样式 正文缩进s4 + 首行缩进:  2 字符 + 首行缩进:  2 字符 +"/>
    <w:basedOn w:val="s422"/>
    <w:link w:val="s422Char1"/>
    <w:autoRedefine/>
    <w:qFormat/>
    <w:pPr>
      <w:adjustRightInd w:val="0"/>
      <w:snapToGrid w:val="0"/>
      <w:ind w:firstLineChars="187" w:firstLine="524"/>
    </w:pPr>
    <w:rPr>
      <w:rFonts w:ascii="Times New Roman" w:hAnsi="Times New Roman"/>
      <w:snapToGrid w:val="0"/>
      <w:kern w:val="2"/>
      <w:sz w:val="21"/>
    </w:rPr>
  </w:style>
  <w:style w:type="paragraph" w:customStyle="1" w:styleId="0988">
    <w:name w:val="样式 表格 + 左侧:  0.98 厘米 字距调整8 磅"/>
    <w:basedOn w:val="a1"/>
    <w:autoRedefine/>
    <w:uiPriority w:val="99"/>
    <w:semiHidden/>
    <w:qFormat/>
    <w:pPr>
      <w:snapToGrid w:val="0"/>
      <w:spacing w:before="100" w:beforeAutospacing="1" w:after="100" w:afterAutospacing="1" w:line="240" w:lineRule="auto"/>
      <w:ind w:leftChars="200" w:left="560" w:firstLine="0"/>
      <w:jc w:val="center"/>
      <w:textAlignment w:val="auto"/>
    </w:pPr>
    <w:rPr>
      <w:rFonts w:ascii="Arial" w:hAnsi="Arial"/>
      <w:color w:val="000000"/>
      <w:kern w:val="16"/>
      <w:sz w:val="21"/>
    </w:rPr>
  </w:style>
  <w:style w:type="paragraph" w:customStyle="1" w:styleId="0986">
    <w:name w:val="样式 左 左侧:  0.98 厘米"/>
    <w:basedOn w:val="a1"/>
    <w:autoRedefine/>
    <w:uiPriority w:val="99"/>
    <w:semiHidden/>
    <w:qFormat/>
    <w:pPr>
      <w:snapToGrid w:val="0"/>
      <w:spacing w:line="360" w:lineRule="auto"/>
      <w:ind w:firstLineChars="200" w:firstLine="200"/>
      <w:textAlignment w:val="auto"/>
    </w:pPr>
    <w:rPr>
      <w:kern w:val="2"/>
    </w:rPr>
  </w:style>
  <w:style w:type="paragraph" w:customStyle="1" w:styleId="0987">
    <w:name w:val="样式 (西文) 宋体 左侧:  0.98 厘米"/>
    <w:basedOn w:val="a1"/>
    <w:autoRedefine/>
    <w:uiPriority w:val="99"/>
    <w:semiHidden/>
    <w:qFormat/>
    <w:pPr>
      <w:snapToGrid w:val="0"/>
      <w:spacing w:line="360" w:lineRule="auto"/>
      <w:ind w:firstLineChars="200" w:firstLine="200"/>
      <w:jc w:val="both"/>
      <w:textAlignment w:val="auto"/>
    </w:pPr>
    <w:rPr>
      <w:rFonts w:ascii="宋体"/>
      <w:kern w:val="2"/>
    </w:rPr>
  </w:style>
  <w:style w:type="paragraph" w:customStyle="1" w:styleId="0989">
    <w:name w:val="样式 左侧:  0.98 厘米 字距调整小四"/>
    <w:basedOn w:val="a1"/>
    <w:autoRedefine/>
    <w:uiPriority w:val="99"/>
    <w:semiHidden/>
    <w:qFormat/>
    <w:pPr>
      <w:snapToGrid w:val="0"/>
      <w:spacing w:line="360" w:lineRule="auto"/>
      <w:ind w:firstLineChars="200" w:firstLine="200"/>
      <w:jc w:val="both"/>
      <w:textAlignment w:val="auto"/>
    </w:pPr>
    <w:rPr>
      <w:kern w:val="24"/>
    </w:rPr>
  </w:style>
  <w:style w:type="paragraph" w:customStyle="1" w:styleId="098225">
    <w:name w:val="样式 左侧:  0.98 厘米 首行缩进:  2.25 字符"/>
    <w:basedOn w:val="a1"/>
    <w:autoRedefine/>
    <w:uiPriority w:val="99"/>
    <w:semiHidden/>
    <w:qFormat/>
    <w:pPr>
      <w:snapToGrid w:val="0"/>
      <w:spacing w:line="360" w:lineRule="auto"/>
      <w:ind w:firstLineChars="200" w:firstLine="200"/>
      <w:jc w:val="both"/>
      <w:textAlignment w:val="auto"/>
    </w:pPr>
    <w:rPr>
      <w:kern w:val="2"/>
    </w:rPr>
  </w:style>
  <w:style w:type="paragraph" w:customStyle="1" w:styleId="09810">
    <w:name w:val="样式 左侧:  0.98 厘米1"/>
    <w:basedOn w:val="a1"/>
    <w:autoRedefine/>
    <w:uiPriority w:val="99"/>
    <w:semiHidden/>
    <w:qFormat/>
    <w:pPr>
      <w:snapToGrid w:val="0"/>
      <w:spacing w:line="360" w:lineRule="auto"/>
      <w:ind w:firstLineChars="200" w:firstLine="200"/>
      <w:jc w:val="both"/>
      <w:textAlignment w:val="auto"/>
    </w:pPr>
  </w:style>
  <w:style w:type="paragraph" w:customStyle="1" w:styleId="GB2312098">
    <w:name w:val="样式 (西文) 仿宋_GB2312 左侧:  0.98 厘米"/>
    <w:basedOn w:val="a1"/>
    <w:autoRedefine/>
    <w:uiPriority w:val="99"/>
    <w:semiHidden/>
    <w:qFormat/>
    <w:pPr>
      <w:snapToGrid w:val="0"/>
      <w:spacing w:line="360" w:lineRule="auto"/>
      <w:ind w:firstLineChars="200" w:firstLine="200"/>
      <w:jc w:val="both"/>
      <w:textAlignment w:val="auto"/>
    </w:pPr>
    <w:rPr>
      <w:rFonts w:ascii="仿宋_GB2312"/>
      <w:kern w:val="2"/>
    </w:rPr>
  </w:style>
  <w:style w:type="paragraph" w:customStyle="1" w:styleId="098a">
    <w:name w:val="样式 正文文本 + 左侧:  0.98 厘米"/>
    <w:basedOn w:val="a1"/>
    <w:autoRedefine/>
    <w:uiPriority w:val="99"/>
    <w:semiHidden/>
    <w:qFormat/>
    <w:pPr>
      <w:widowControl/>
      <w:tabs>
        <w:tab w:val="left" w:pos="3720"/>
      </w:tabs>
      <w:autoSpaceDE w:val="0"/>
      <w:autoSpaceDN w:val="0"/>
      <w:snapToGrid w:val="0"/>
      <w:spacing w:line="360" w:lineRule="auto"/>
      <w:ind w:firstLineChars="200" w:firstLine="200"/>
      <w:textAlignment w:val="bottom"/>
    </w:pPr>
    <w:rPr>
      <w:rFonts w:ascii="仿宋_GB2312"/>
    </w:rPr>
  </w:style>
  <w:style w:type="character" w:customStyle="1" w:styleId="xygk11">
    <w:name w:val="xygk11"/>
    <w:autoRedefine/>
    <w:semiHidden/>
    <w:qFormat/>
    <w:rPr>
      <w:rFonts w:hint="default"/>
      <w:sz w:val="21"/>
      <w:szCs w:val="21"/>
    </w:rPr>
  </w:style>
  <w:style w:type="paragraph" w:customStyle="1" w:styleId="afffffff4">
    <w:name w:val="特性表"/>
    <w:basedOn w:val="a1"/>
    <w:autoRedefine/>
    <w:uiPriority w:val="99"/>
    <w:semiHidden/>
    <w:qFormat/>
    <w:pPr>
      <w:snapToGrid w:val="0"/>
      <w:spacing w:line="360" w:lineRule="auto"/>
      <w:ind w:firstLine="0"/>
      <w:jc w:val="center"/>
      <w:textAlignment w:val="auto"/>
    </w:pPr>
    <w:rPr>
      <w:rFonts w:ascii="黑体" w:eastAsia="黑体" w:hAnsi="宋体"/>
      <w:kern w:val="2"/>
      <w:sz w:val="30"/>
    </w:rPr>
  </w:style>
  <w:style w:type="paragraph" w:customStyle="1" w:styleId="afffffff5">
    <w:name w:val="特性表注"/>
    <w:basedOn w:val="a1"/>
    <w:autoRedefine/>
    <w:uiPriority w:val="99"/>
    <w:semiHidden/>
    <w:qFormat/>
    <w:pPr>
      <w:snapToGrid w:val="0"/>
      <w:spacing w:line="240" w:lineRule="auto"/>
      <w:ind w:firstLine="0"/>
      <w:jc w:val="both"/>
      <w:textAlignment w:val="auto"/>
    </w:pPr>
    <w:rPr>
      <w:rFonts w:ascii="宋体" w:hAnsi="宋体"/>
      <w:kern w:val="2"/>
      <w:sz w:val="21"/>
      <w:szCs w:val="24"/>
    </w:rPr>
  </w:style>
  <w:style w:type="paragraph" w:customStyle="1" w:styleId="afffffff6">
    <w:name w:val="样式 小表 + 两端对齐"/>
    <w:basedOn w:val="afffffff7"/>
    <w:autoRedefine/>
    <w:uiPriority w:val="99"/>
    <w:semiHidden/>
    <w:qFormat/>
    <w:rPr>
      <w:rFonts w:ascii="Arial" w:hAnsi="Arial" w:cs="Arial"/>
      <w:sz w:val="21"/>
    </w:rPr>
  </w:style>
  <w:style w:type="paragraph" w:customStyle="1" w:styleId="afffffff7">
    <w:name w:val="小表"/>
    <w:basedOn w:val="a1"/>
    <w:autoRedefine/>
    <w:uiPriority w:val="99"/>
    <w:semiHidden/>
    <w:qFormat/>
    <w:pPr>
      <w:snapToGrid w:val="0"/>
      <w:spacing w:line="331" w:lineRule="auto"/>
      <w:ind w:firstLine="0"/>
      <w:jc w:val="center"/>
      <w:textAlignment w:val="auto"/>
    </w:pPr>
    <w:rPr>
      <w:rFonts w:ascii="宋体" w:hAnsi="宋体"/>
      <w:snapToGrid w:val="0"/>
      <w:kern w:val="2"/>
      <w:sz w:val="15"/>
    </w:rPr>
  </w:style>
  <w:style w:type="paragraph" w:customStyle="1" w:styleId="font8">
    <w:name w:val="font8"/>
    <w:basedOn w:val="a1"/>
    <w:autoRedefine/>
    <w:qFormat/>
    <w:pPr>
      <w:widowControl/>
      <w:snapToGrid w:val="0"/>
      <w:spacing w:before="100" w:beforeAutospacing="1" w:after="100" w:afterAutospacing="1" w:line="240" w:lineRule="auto"/>
      <w:ind w:firstLine="0"/>
      <w:textAlignment w:val="auto"/>
    </w:pPr>
    <w:rPr>
      <w:rFonts w:eastAsia="Arial Unicode MS"/>
      <w:color w:val="000000"/>
      <w:szCs w:val="24"/>
    </w:rPr>
  </w:style>
  <w:style w:type="paragraph" w:customStyle="1" w:styleId="font9">
    <w:name w:val="font9"/>
    <w:basedOn w:val="a1"/>
    <w:autoRedefine/>
    <w:qFormat/>
    <w:pPr>
      <w:widowControl/>
      <w:snapToGrid w:val="0"/>
      <w:spacing w:before="100" w:beforeAutospacing="1" w:after="100" w:afterAutospacing="1" w:line="240" w:lineRule="auto"/>
      <w:ind w:firstLine="0"/>
      <w:textAlignment w:val="auto"/>
    </w:pPr>
    <w:rPr>
      <w:rFonts w:eastAsia="Arial Unicode MS"/>
      <w:color w:val="000000"/>
      <w:szCs w:val="24"/>
    </w:rPr>
  </w:style>
  <w:style w:type="paragraph" w:customStyle="1" w:styleId="xl22">
    <w:name w:val="xl22"/>
    <w:basedOn w:val="a1"/>
    <w:autoRedefine/>
    <w:uiPriority w:val="99"/>
    <w:semiHidden/>
    <w:qFormat/>
    <w:pPr>
      <w:widowControl/>
      <w:snapToGrid w:val="0"/>
      <w:spacing w:before="100" w:beforeAutospacing="1" w:after="100" w:afterAutospacing="1" w:line="240" w:lineRule="auto"/>
      <w:ind w:firstLine="0"/>
      <w:jc w:val="center"/>
      <w:textAlignment w:val="auto"/>
    </w:pPr>
    <w:rPr>
      <w:rFonts w:ascii="Arial Unicode MS" w:eastAsia="Arial Unicode MS" w:hAnsi="Arial Unicode MS" w:cs="Arial Unicode MS"/>
      <w:szCs w:val="24"/>
    </w:rPr>
  </w:style>
  <w:style w:type="character" w:customStyle="1" w:styleId="pt11">
    <w:name w:val="pt11"/>
    <w:basedOn w:val="a2"/>
    <w:autoRedefine/>
    <w:semiHidden/>
    <w:qFormat/>
  </w:style>
  <w:style w:type="character" w:customStyle="1" w:styleId="pt10-2">
    <w:name w:val="pt10-2"/>
    <w:basedOn w:val="a2"/>
    <w:autoRedefine/>
    <w:semiHidden/>
    <w:qFormat/>
  </w:style>
  <w:style w:type="paragraph" w:customStyle="1" w:styleId="2ff">
    <w:name w:val="正文（缩进2）"/>
    <w:basedOn w:val="a1"/>
    <w:autoRedefine/>
    <w:uiPriority w:val="99"/>
    <w:semiHidden/>
    <w:qFormat/>
    <w:pPr>
      <w:snapToGrid w:val="0"/>
      <w:ind w:firstLineChars="200" w:firstLine="560"/>
      <w:jc w:val="both"/>
      <w:textAlignment w:val="auto"/>
    </w:pPr>
    <w:rPr>
      <w:color w:val="000000"/>
      <w:spacing w:val="-490"/>
      <w:kern w:val="2"/>
    </w:rPr>
  </w:style>
  <w:style w:type="character" w:customStyle="1" w:styleId="large1">
    <w:name w:val="large1"/>
    <w:autoRedefine/>
    <w:semiHidden/>
    <w:qFormat/>
    <w:rPr>
      <w:rFonts w:ascii="宋体" w:eastAsia="宋体" w:hAnsi="宋体" w:hint="eastAsia"/>
      <w:sz w:val="30"/>
      <w:szCs w:val="30"/>
    </w:rPr>
  </w:style>
  <w:style w:type="paragraph" w:customStyle="1" w:styleId="92">
    <w:name w:val="样式9"/>
    <w:basedOn w:val="a1"/>
    <w:autoRedefine/>
    <w:uiPriority w:val="99"/>
    <w:semiHidden/>
    <w:qFormat/>
    <w:pPr>
      <w:snapToGrid w:val="0"/>
      <w:spacing w:line="530" w:lineRule="exact"/>
      <w:ind w:firstLineChars="200" w:firstLine="600"/>
      <w:jc w:val="both"/>
    </w:pPr>
    <w:rPr>
      <w:rFonts w:eastAsia="幼圆"/>
      <w:sz w:val="30"/>
      <w:szCs w:val="30"/>
    </w:rPr>
  </w:style>
  <w:style w:type="paragraph" w:customStyle="1" w:styleId="h">
    <w:name w:val="h"/>
    <w:basedOn w:val="a1"/>
    <w:next w:val="a1"/>
    <w:autoRedefine/>
    <w:uiPriority w:val="99"/>
    <w:semiHidden/>
    <w:qFormat/>
    <w:pPr>
      <w:snapToGrid w:val="0"/>
      <w:spacing w:before="350" w:after="180" w:line="530" w:lineRule="exact"/>
      <w:ind w:firstLine="0"/>
      <w:jc w:val="both"/>
      <w:outlineLvl w:val="1"/>
    </w:pPr>
    <w:rPr>
      <w:rFonts w:ascii="Arial" w:eastAsia="黑体" w:hAnsi="Arial"/>
      <w:sz w:val="32"/>
      <w:szCs w:val="32"/>
    </w:rPr>
  </w:style>
  <w:style w:type="character" w:customStyle="1" w:styleId="unnamed11">
    <w:name w:val="unnamed11"/>
    <w:autoRedefine/>
    <w:semiHidden/>
    <w:qFormat/>
    <w:rPr>
      <w:sz w:val="20"/>
      <w:szCs w:val="20"/>
      <w:u w:val="none"/>
    </w:rPr>
  </w:style>
  <w:style w:type="paragraph" w:customStyle="1" w:styleId="2ff0">
    <w:name w:val="正文2"/>
    <w:link w:val="NormalChar"/>
    <w:autoRedefine/>
    <w:qFormat/>
    <w:pPr>
      <w:widowControl w:val="0"/>
      <w:autoSpaceDE w:val="0"/>
      <w:autoSpaceDN w:val="0"/>
      <w:adjustRightInd w:val="0"/>
      <w:spacing w:line="0" w:lineRule="atLeast"/>
      <w:textAlignment w:val="bottom"/>
    </w:pPr>
    <w:rPr>
      <w:rFonts w:ascii="宋体"/>
      <w:spacing w:val="10"/>
      <w:sz w:val="21"/>
    </w:rPr>
  </w:style>
  <w:style w:type="character" w:customStyle="1" w:styleId="text11">
    <w:name w:val="text11"/>
    <w:autoRedefine/>
    <w:semiHidden/>
    <w:qFormat/>
    <w:rPr>
      <w:sz w:val="18"/>
      <w:szCs w:val="18"/>
    </w:rPr>
  </w:style>
  <w:style w:type="character" w:customStyle="1" w:styleId="articlecontent1">
    <w:name w:val="articlecontent1"/>
    <w:autoRedefine/>
    <w:semiHidden/>
    <w:qFormat/>
    <w:rPr>
      <w:sz w:val="24"/>
      <w:szCs w:val="24"/>
    </w:rPr>
  </w:style>
  <w:style w:type="paragraph" w:customStyle="1" w:styleId="afffffff8">
    <w:name w:val="表内文字"/>
    <w:basedOn w:val="a1"/>
    <w:link w:val="Chare"/>
    <w:autoRedefine/>
    <w:qFormat/>
    <w:pPr>
      <w:snapToGrid w:val="0"/>
      <w:spacing w:line="360" w:lineRule="exact"/>
      <w:ind w:firstLine="0"/>
      <w:jc w:val="center"/>
      <w:textAlignment w:val="auto"/>
    </w:pPr>
    <w:rPr>
      <w:kern w:val="2"/>
      <w:sz w:val="18"/>
      <w:szCs w:val="24"/>
    </w:rPr>
  </w:style>
  <w:style w:type="paragraph" w:customStyle="1" w:styleId="ParaCharCharCharCharCharCharCharCharCharCharCharCharChar1Char">
    <w:name w:val="默认段落字体 Para Char Char Char Char Char Char Char Char Char Char Char Char Char1 Char"/>
    <w:basedOn w:val="af2"/>
    <w:autoRedefine/>
    <w:qFormat/>
    <w:pPr>
      <w:snapToGrid w:val="0"/>
      <w:spacing w:line="360" w:lineRule="auto"/>
      <w:ind w:firstLine="0"/>
      <w:jc w:val="both"/>
      <w:textAlignment w:val="auto"/>
    </w:pPr>
    <w:rPr>
      <w:rFonts w:ascii="Tahoma" w:hAnsi="Tahoma"/>
      <w:kern w:val="2"/>
      <w:szCs w:val="24"/>
    </w:rPr>
  </w:style>
  <w:style w:type="character" w:customStyle="1" w:styleId="Char12">
    <w:name w:val="题注 Char1"/>
    <w:autoRedefine/>
    <w:semiHidden/>
    <w:qFormat/>
    <w:rPr>
      <w:rFonts w:ascii="Arial" w:eastAsia="黑体" w:hAnsi="Arial" w:cs="Arial"/>
      <w:snapToGrid/>
      <w:sz w:val="21"/>
      <w:lang w:val="en-US" w:eastAsia="zh-CN" w:bidi="ar-SA"/>
    </w:rPr>
  </w:style>
  <w:style w:type="paragraph" w:customStyle="1" w:styleId="xl51">
    <w:name w:val="xl51"/>
    <w:basedOn w:val="a1"/>
    <w:autoRedefine/>
    <w:uiPriority w:val="99"/>
    <w:semiHidden/>
    <w:qFormat/>
    <w:pPr>
      <w:widowControl/>
      <w:pBdr>
        <w:top w:val="single" w:sz="4" w:space="0" w:color="auto"/>
        <w:left w:val="single" w:sz="4" w:space="0" w:color="auto"/>
        <w:bottom w:val="single" w:sz="4" w:space="0" w:color="auto"/>
        <w:right w:val="single" w:sz="4" w:space="0" w:color="auto"/>
      </w:pBdr>
      <w:shd w:val="clear" w:color="auto" w:fill="CCFFFF"/>
      <w:snapToGrid w:val="0"/>
      <w:spacing w:before="100" w:beforeAutospacing="1" w:after="100" w:afterAutospacing="1" w:line="240" w:lineRule="auto"/>
      <w:ind w:firstLine="0"/>
      <w:textAlignment w:val="center"/>
    </w:pPr>
    <w:rPr>
      <w:rFonts w:ascii="Arial Unicode MS" w:eastAsia="Arial Unicode MS" w:hAnsi="Arial Unicode MS" w:cs="Arial Unicode MS"/>
      <w:b/>
      <w:bCs/>
      <w:sz w:val="20"/>
    </w:rPr>
  </w:style>
  <w:style w:type="paragraph" w:customStyle="1" w:styleId="Char2CharCharCharCharCharChar">
    <w:name w:val="Char2 Char Char Char Char Char Char"/>
    <w:basedOn w:val="a1"/>
    <w:autoRedefine/>
    <w:semiHidden/>
    <w:qFormat/>
    <w:pPr>
      <w:snapToGrid w:val="0"/>
      <w:spacing w:line="240" w:lineRule="auto"/>
      <w:ind w:firstLine="0"/>
      <w:jc w:val="both"/>
      <w:textAlignment w:val="auto"/>
    </w:pPr>
    <w:rPr>
      <w:kern w:val="2"/>
      <w:sz w:val="21"/>
      <w:szCs w:val="24"/>
    </w:rPr>
  </w:style>
  <w:style w:type="paragraph" w:customStyle="1" w:styleId="010">
    <w:name w:val="正文01"/>
    <w:basedOn w:val="a1"/>
    <w:link w:val="01Char"/>
    <w:autoRedefine/>
    <w:uiPriority w:val="99"/>
    <w:semiHidden/>
    <w:qFormat/>
    <w:pPr>
      <w:snapToGrid w:val="0"/>
      <w:spacing w:before="60"/>
      <w:ind w:firstLineChars="200" w:firstLine="200"/>
      <w:jc w:val="both"/>
      <w:textAlignment w:val="auto"/>
    </w:pPr>
    <w:rPr>
      <w:rFonts w:ascii="Arial" w:hAnsi="Arial"/>
      <w:szCs w:val="24"/>
    </w:rPr>
  </w:style>
  <w:style w:type="paragraph" w:customStyle="1" w:styleId="3f5">
    <w:name w:val="3级标题"/>
    <w:basedOn w:val="a1"/>
    <w:link w:val="3CharChar"/>
    <w:autoRedefine/>
    <w:uiPriority w:val="99"/>
    <w:semiHidden/>
    <w:qFormat/>
    <w:pPr>
      <w:keepNext/>
      <w:keepLines/>
      <w:snapToGrid w:val="0"/>
      <w:spacing w:beforeLines="25" w:afterLines="25" w:line="480" w:lineRule="exact"/>
      <w:ind w:firstLine="0"/>
      <w:jc w:val="both"/>
      <w:outlineLvl w:val="2"/>
    </w:pPr>
    <w:rPr>
      <w:rFonts w:ascii="宋体" w:hAnsi="宋体"/>
      <w:b/>
      <w:color w:val="000000"/>
      <w:kern w:val="24"/>
      <w:szCs w:val="24"/>
    </w:rPr>
  </w:style>
  <w:style w:type="paragraph" w:customStyle="1" w:styleId="jbGB2312">
    <w:name w:val="jb仿宋_GB2312"/>
    <w:basedOn w:val="a1"/>
    <w:link w:val="jbGB2312Char"/>
    <w:autoRedefine/>
    <w:semiHidden/>
    <w:qFormat/>
    <w:pPr>
      <w:snapToGrid w:val="0"/>
      <w:spacing w:line="560" w:lineRule="exact"/>
      <w:ind w:firstLineChars="200" w:firstLine="560"/>
      <w:jc w:val="both"/>
      <w:textAlignment w:val="auto"/>
    </w:pPr>
    <w:rPr>
      <w:rFonts w:hAnsi="仿宋_GB2312"/>
      <w:kern w:val="2"/>
    </w:rPr>
  </w:style>
  <w:style w:type="character" w:customStyle="1" w:styleId="jbGB2312Char">
    <w:name w:val="jb仿宋_GB2312 Char"/>
    <w:link w:val="jbGB2312"/>
    <w:autoRedefine/>
    <w:qFormat/>
    <w:rPr>
      <w:rFonts w:eastAsia="宋体" w:hAnsi="仿宋_GB2312"/>
      <w:kern w:val="2"/>
      <w:sz w:val="24"/>
      <w:lang w:val="en-US" w:eastAsia="zh-CN" w:bidi="ar-SA"/>
    </w:rPr>
  </w:style>
  <w:style w:type="paragraph" w:customStyle="1" w:styleId="afffffff9">
    <w:name w:val="正文表格文字"/>
    <w:basedOn w:val="a1"/>
    <w:autoRedefine/>
    <w:uiPriority w:val="99"/>
    <w:semiHidden/>
    <w:qFormat/>
    <w:pPr>
      <w:widowControl/>
      <w:snapToGrid w:val="0"/>
      <w:spacing w:line="400" w:lineRule="exact"/>
      <w:ind w:firstLine="0"/>
      <w:textAlignment w:val="auto"/>
    </w:pPr>
    <w:rPr>
      <w:sz w:val="21"/>
    </w:rPr>
  </w:style>
  <w:style w:type="paragraph" w:customStyle="1" w:styleId="afffffffa">
    <w:name w:val="正文样式"/>
    <w:basedOn w:val="afb"/>
    <w:autoRedefine/>
    <w:uiPriority w:val="99"/>
    <w:semiHidden/>
    <w:qFormat/>
    <w:pPr>
      <w:widowControl/>
      <w:snapToGrid w:val="0"/>
      <w:spacing w:line="360" w:lineRule="auto"/>
      <w:ind w:firstLineChars="200" w:firstLine="560"/>
      <w:jc w:val="both"/>
      <w:textAlignment w:val="auto"/>
    </w:pPr>
    <w:rPr>
      <w:rFonts w:ascii="Arial" w:eastAsia="楷体_GB2312" w:hAnsi="Arial" w:cs="Arial"/>
      <w:kern w:val="2"/>
      <w:sz w:val="24"/>
      <w:szCs w:val="28"/>
    </w:rPr>
  </w:style>
  <w:style w:type="character" w:customStyle="1" w:styleId="aChar">
    <w:name w:val="干标题(a) Char"/>
    <w:autoRedefine/>
    <w:semiHidden/>
    <w:qFormat/>
    <w:rPr>
      <w:rFonts w:eastAsia="仿宋_GB2312"/>
      <w:kern w:val="2"/>
      <w:sz w:val="24"/>
      <w:lang w:val="en-US" w:eastAsia="zh-CN" w:bidi="ar-SA"/>
    </w:rPr>
  </w:style>
  <w:style w:type="paragraph" w:customStyle="1" w:styleId="afffffffb">
    <w:name w:val="预评价正文"/>
    <w:basedOn w:val="a1"/>
    <w:autoRedefine/>
    <w:uiPriority w:val="99"/>
    <w:semiHidden/>
    <w:qFormat/>
    <w:pPr>
      <w:snapToGrid w:val="0"/>
      <w:spacing w:line="360" w:lineRule="auto"/>
      <w:ind w:firstLineChars="200" w:firstLine="200"/>
      <w:jc w:val="both"/>
      <w:textAlignment w:val="auto"/>
    </w:pPr>
    <w:rPr>
      <w:rFonts w:ascii="Arial" w:hAnsi="Arial" w:cs="Arial"/>
      <w:kern w:val="2"/>
      <w:szCs w:val="24"/>
    </w:rPr>
  </w:style>
  <w:style w:type="paragraph" w:customStyle="1" w:styleId="afffffffc">
    <w:name w:val="王向东正文"/>
    <w:autoRedefine/>
    <w:uiPriority w:val="99"/>
    <w:semiHidden/>
    <w:qFormat/>
    <w:pPr>
      <w:ind w:rightChars="8" w:right="22" w:firstLineChars="200" w:firstLine="560"/>
    </w:pPr>
    <w:rPr>
      <w:rFonts w:eastAsia="仿宋_GB2312" w:cs="幼圆"/>
      <w:kern w:val="2"/>
      <w:sz w:val="28"/>
      <w:szCs w:val="28"/>
    </w:rPr>
  </w:style>
  <w:style w:type="paragraph" w:customStyle="1" w:styleId="Char2CharCharCharCharCharChar5">
    <w:name w:val="Char2 Char Char Char Char Char Char5"/>
    <w:basedOn w:val="a1"/>
    <w:autoRedefine/>
    <w:uiPriority w:val="99"/>
    <w:semiHidden/>
    <w:qFormat/>
    <w:pPr>
      <w:snapToGrid w:val="0"/>
      <w:spacing w:line="240" w:lineRule="auto"/>
      <w:ind w:firstLine="0"/>
      <w:jc w:val="both"/>
      <w:textAlignment w:val="auto"/>
    </w:pPr>
    <w:rPr>
      <w:kern w:val="2"/>
      <w:sz w:val="21"/>
      <w:szCs w:val="24"/>
    </w:rPr>
  </w:style>
  <w:style w:type="paragraph" w:customStyle="1" w:styleId="GB2312074">
    <w:name w:val="样式 仿宋_GB2312 四号 首行缩进:  0.74 厘米"/>
    <w:basedOn w:val="a1"/>
    <w:autoRedefine/>
    <w:uiPriority w:val="99"/>
    <w:semiHidden/>
    <w:qFormat/>
    <w:pPr>
      <w:snapToGrid w:val="0"/>
      <w:spacing w:line="560" w:lineRule="exact"/>
      <w:ind w:firstLineChars="200" w:firstLine="200"/>
      <w:jc w:val="both"/>
      <w:textAlignment w:val="auto"/>
    </w:pPr>
    <w:rPr>
      <w:rFonts w:cs="宋体"/>
      <w:kern w:val="2"/>
      <w:szCs w:val="28"/>
    </w:rPr>
  </w:style>
  <w:style w:type="paragraph" w:customStyle="1" w:styleId="001">
    <w:name w:val="正文001"/>
    <w:basedOn w:val="a1"/>
    <w:autoRedefine/>
    <w:uiPriority w:val="99"/>
    <w:semiHidden/>
    <w:qFormat/>
    <w:pPr>
      <w:snapToGrid w:val="0"/>
      <w:spacing w:before="60" w:line="420" w:lineRule="exact"/>
      <w:ind w:firstLine="482"/>
      <w:jc w:val="both"/>
      <w:textAlignment w:val="auto"/>
    </w:pPr>
    <w:rPr>
      <w:kern w:val="2"/>
    </w:rPr>
  </w:style>
  <w:style w:type="paragraph" w:customStyle="1" w:styleId="afffffffd">
    <w:name w:val="表格标题"/>
    <w:basedOn w:val="001"/>
    <w:autoRedefine/>
    <w:uiPriority w:val="99"/>
    <w:semiHidden/>
    <w:qFormat/>
    <w:pPr>
      <w:ind w:firstLine="0"/>
      <w:jc w:val="center"/>
    </w:pPr>
  </w:style>
  <w:style w:type="paragraph" w:customStyle="1" w:styleId="0010">
    <w:name w:val="表格001"/>
    <w:basedOn w:val="a1"/>
    <w:autoRedefine/>
    <w:uiPriority w:val="99"/>
    <w:semiHidden/>
    <w:qFormat/>
    <w:pPr>
      <w:snapToGrid w:val="0"/>
      <w:spacing w:line="240" w:lineRule="auto"/>
      <w:ind w:firstLine="0"/>
      <w:jc w:val="center"/>
      <w:textAlignment w:val="auto"/>
    </w:pPr>
    <w:rPr>
      <w:kern w:val="2"/>
      <w:sz w:val="21"/>
    </w:rPr>
  </w:style>
  <w:style w:type="paragraph" w:customStyle="1" w:styleId="2ff1">
    <w:name w:val="样式 王向东正文 + 首行缩进:  2 字符"/>
    <w:basedOn w:val="afffffffc"/>
    <w:autoRedefine/>
    <w:uiPriority w:val="99"/>
    <w:semiHidden/>
    <w:qFormat/>
    <w:pPr>
      <w:spacing w:line="360" w:lineRule="auto"/>
      <w:ind w:rightChars="0" w:right="0"/>
      <w:jc w:val="both"/>
    </w:pPr>
    <w:rPr>
      <w:rFonts w:cs="宋体"/>
      <w:szCs w:val="20"/>
    </w:rPr>
  </w:style>
  <w:style w:type="character" w:customStyle="1" w:styleId="red1">
    <w:name w:val="red1"/>
    <w:autoRedefine/>
    <w:semiHidden/>
    <w:qFormat/>
    <w:rPr>
      <w:color w:val="FF0000"/>
    </w:rPr>
  </w:style>
  <w:style w:type="character" w:customStyle="1" w:styleId="style31">
    <w:name w:val="style31"/>
    <w:autoRedefine/>
    <w:semiHidden/>
    <w:qFormat/>
    <w:rPr>
      <w:color w:val="000000"/>
    </w:rPr>
  </w:style>
  <w:style w:type="paragraph" w:customStyle="1" w:styleId="Char2CharCharCharCharCharCharCharCharChar">
    <w:name w:val="Char2 Char Char Char Char Char Char Char Char Char"/>
    <w:basedOn w:val="a1"/>
    <w:autoRedefine/>
    <w:semiHidden/>
    <w:qFormat/>
    <w:pPr>
      <w:snapToGrid w:val="0"/>
      <w:spacing w:line="240" w:lineRule="auto"/>
      <w:ind w:firstLine="0"/>
      <w:jc w:val="both"/>
      <w:textAlignment w:val="auto"/>
    </w:pPr>
    <w:rPr>
      <w:kern w:val="2"/>
      <w:sz w:val="21"/>
      <w:szCs w:val="24"/>
    </w:rPr>
  </w:style>
  <w:style w:type="paragraph" w:customStyle="1" w:styleId="afffffffe">
    <w:name w:val="安评正文"/>
    <w:basedOn w:val="a1"/>
    <w:link w:val="Charf"/>
    <w:autoRedefine/>
    <w:semiHidden/>
    <w:qFormat/>
    <w:pPr>
      <w:snapToGrid w:val="0"/>
      <w:spacing w:line="360" w:lineRule="auto"/>
      <w:ind w:firstLineChars="200" w:firstLine="480"/>
      <w:jc w:val="both"/>
      <w:textAlignment w:val="auto"/>
    </w:pPr>
    <w:rPr>
      <w:rFonts w:cs="宋体"/>
      <w:color w:val="000000"/>
      <w:kern w:val="2"/>
    </w:rPr>
  </w:style>
  <w:style w:type="character" w:customStyle="1" w:styleId="Charf">
    <w:name w:val="安评正文 Char"/>
    <w:link w:val="afffffffe"/>
    <w:autoRedefine/>
    <w:qFormat/>
    <w:rPr>
      <w:rFonts w:eastAsia="宋体" w:cs="宋体"/>
      <w:color w:val="000000"/>
      <w:kern w:val="2"/>
      <w:sz w:val="24"/>
      <w:lang w:val="en-US" w:eastAsia="zh-CN" w:bidi="ar-SA"/>
    </w:rPr>
  </w:style>
  <w:style w:type="paragraph" w:customStyle="1" w:styleId="affffffff">
    <w:name w:val="江波正文"/>
    <w:link w:val="Charf0"/>
    <w:autoRedefine/>
    <w:semiHidden/>
    <w:qFormat/>
    <w:pPr>
      <w:spacing w:line="360" w:lineRule="auto"/>
      <w:ind w:firstLine="480"/>
      <w:jc w:val="both"/>
    </w:pPr>
    <w:rPr>
      <w:rFonts w:eastAsia="仿宋_GB2312" w:hAnsi="仿宋_GB2312"/>
      <w:kern w:val="2"/>
      <w:sz w:val="28"/>
      <w:szCs w:val="28"/>
    </w:rPr>
  </w:style>
  <w:style w:type="character" w:customStyle="1" w:styleId="Charf0">
    <w:name w:val="江波正文 Char"/>
    <w:link w:val="affffffff"/>
    <w:autoRedefine/>
    <w:semiHidden/>
    <w:qFormat/>
    <w:rPr>
      <w:rFonts w:eastAsia="仿宋_GB2312" w:hAnsi="仿宋_GB2312"/>
      <w:kern w:val="2"/>
      <w:sz w:val="28"/>
      <w:szCs w:val="28"/>
      <w:lang w:val="en-US" w:eastAsia="zh-CN" w:bidi="ar-SA"/>
    </w:rPr>
  </w:style>
  <w:style w:type="paragraph" w:customStyle="1" w:styleId="affffffff0">
    <w:name w:val="表格正文"/>
    <w:basedOn w:val="a1"/>
    <w:autoRedefine/>
    <w:uiPriority w:val="99"/>
    <w:semiHidden/>
    <w:qFormat/>
    <w:pPr>
      <w:snapToGrid w:val="0"/>
      <w:spacing w:line="360" w:lineRule="exact"/>
      <w:ind w:firstLine="0"/>
      <w:jc w:val="center"/>
      <w:textAlignment w:val="auto"/>
    </w:pPr>
    <w:rPr>
      <w:kern w:val="2"/>
      <w:sz w:val="21"/>
      <w:szCs w:val="24"/>
    </w:rPr>
  </w:style>
  <w:style w:type="paragraph" w:customStyle="1" w:styleId="2TimesNewRoman">
    <w:name w:val="正文首行缩进 2 + Times New Roman"/>
    <w:basedOn w:val="a1"/>
    <w:link w:val="2TimesNewRomanChar"/>
    <w:autoRedefine/>
    <w:semiHidden/>
    <w:qFormat/>
    <w:pPr>
      <w:tabs>
        <w:tab w:val="left" w:pos="0"/>
        <w:tab w:val="left" w:pos="870"/>
        <w:tab w:val="left" w:pos="3150"/>
      </w:tabs>
      <w:autoSpaceDE w:val="0"/>
      <w:autoSpaceDN w:val="0"/>
      <w:snapToGrid w:val="0"/>
      <w:spacing w:line="360" w:lineRule="auto"/>
      <w:ind w:firstLineChars="200" w:firstLine="480"/>
      <w:jc w:val="both"/>
      <w:textAlignment w:val="auto"/>
    </w:pPr>
    <w:rPr>
      <w:rFonts w:ascii="宋体" w:hAnsi="宋体"/>
      <w:szCs w:val="24"/>
    </w:rPr>
  </w:style>
  <w:style w:type="character" w:customStyle="1" w:styleId="2TimesNewRomanChar">
    <w:name w:val="正文首行缩进 2 + Times New Roman Char"/>
    <w:link w:val="2TimesNewRoman"/>
    <w:autoRedefine/>
    <w:qFormat/>
    <w:rPr>
      <w:rFonts w:ascii="宋体" w:eastAsia="宋体" w:hAnsi="宋体"/>
      <w:sz w:val="24"/>
      <w:szCs w:val="24"/>
      <w:lang w:val="en-US" w:eastAsia="zh-CN" w:bidi="ar-SA"/>
    </w:rPr>
  </w:style>
  <w:style w:type="paragraph" w:customStyle="1" w:styleId="ParaChar">
    <w:name w:val="默认段落字体 Para Char"/>
    <w:basedOn w:val="a1"/>
    <w:next w:val="a1"/>
    <w:autoRedefine/>
    <w:uiPriority w:val="99"/>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2ff2">
    <w:name w:val="正文 + 首行缩进2 厘米"/>
    <w:basedOn w:val="a1"/>
    <w:link w:val="2Char4"/>
    <w:autoRedefine/>
    <w:semiHidden/>
    <w:qFormat/>
    <w:pPr>
      <w:widowControl/>
      <w:snapToGrid w:val="0"/>
      <w:spacing w:line="360" w:lineRule="auto"/>
      <w:ind w:firstLine="360"/>
      <w:jc w:val="both"/>
      <w:textAlignment w:val="auto"/>
    </w:pPr>
    <w:rPr>
      <w:rFonts w:ascii="仿宋_GB2312" w:hAnsi="仿宋_GB2312" w:cs="宋体"/>
      <w:kern w:val="2"/>
      <w:szCs w:val="28"/>
    </w:rPr>
  </w:style>
  <w:style w:type="character" w:customStyle="1" w:styleId="2Char4">
    <w:name w:val="正文 + 首行缩进2 厘米 Char"/>
    <w:link w:val="2ff2"/>
    <w:autoRedefine/>
    <w:qFormat/>
    <w:rPr>
      <w:rFonts w:ascii="仿宋_GB2312" w:eastAsia="宋体" w:hAnsi="仿宋_GB2312" w:cs="宋体"/>
      <w:kern w:val="2"/>
      <w:sz w:val="24"/>
      <w:szCs w:val="28"/>
      <w:lang w:val="en-US" w:eastAsia="zh-CN" w:bidi="ar-SA"/>
    </w:rPr>
  </w:style>
  <w:style w:type="paragraph" w:customStyle="1" w:styleId="311105">
    <w:name w:val="样式 标题 3条标题1.1.1 + 段前: 0.5 行"/>
    <w:basedOn w:val="31"/>
    <w:autoRedefine/>
    <w:uiPriority w:val="99"/>
    <w:semiHidden/>
    <w:qFormat/>
    <w:pPr>
      <w:keepNext/>
      <w:numPr>
        <w:ilvl w:val="0"/>
        <w:numId w:val="0"/>
      </w:numPr>
      <w:tabs>
        <w:tab w:val="left" w:pos="567"/>
        <w:tab w:val="left" w:pos="709"/>
      </w:tabs>
      <w:snapToGrid w:val="0"/>
      <w:spacing w:beforeLines="50" w:line="360" w:lineRule="auto"/>
      <w:ind w:left="709" w:hanging="709"/>
      <w:textAlignment w:val="auto"/>
    </w:pPr>
    <w:rPr>
      <w:rFonts w:ascii="Arial" w:eastAsia="黑体" w:hAnsi="Arial" w:cs="宋体"/>
      <w:bCs/>
      <w:sz w:val="32"/>
    </w:rPr>
  </w:style>
  <w:style w:type="paragraph" w:customStyle="1" w:styleId="1111111Charyjm1h11stlevelSection">
    <w:name w:val="样式 标题 1（安评1）章标题 1标题111标题 1 Char标题yjm1h11st levelSection ..."/>
    <w:basedOn w:val="1"/>
    <w:autoRedefine/>
    <w:uiPriority w:val="99"/>
    <w:semiHidden/>
    <w:qFormat/>
    <w:pPr>
      <w:numPr>
        <w:numId w:val="0"/>
      </w:numPr>
      <w:tabs>
        <w:tab w:val="left" w:pos="360"/>
      </w:tabs>
      <w:snapToGrid w:val="0"/>
      <w:spacing w:before="340" w:after="330" w:line="360" w:lineRule="auto"/>
      <w:ind w:left="360" w:hangingChars="200" w:hanging="360"/>
      <w:jc w:val="both"/>
      <w:textAlignment w:val="auto"/>
    </w:pPr>
    <w:rPr>
      <w:rFonts w:ascii="Arial" w:cs="宋体"/>
      <w:b w:val="0"/>
      <w:bCs/>
      <w:sz w:val="36"/>
    </w:rPr>
  </w:style>
  <w:style w:type="paragraph" w:customStyle="1" w:styleId="110">
    <w:name w:val="标题 1（安评1）章标题"/>
    <w:basedOn w:val="1"/>
    <w:autoRedefine/>
    <w:uiPriority w:val="99"/>
    <w:semiHidden/>
    <w:qFormat/>
    <w:pPr>
      <w:numPr>
        <w:numId w:val="0"/>
      </w:numPr>
      <w:tabs>
        <w:tab w:val="left" w:pos="360"/>
      </w:tabs>
      <w:snapToGrid w:val="0"/>
      <w:spacing w:before="340" w:after="330" w:line="360" w:lineRule="auto"/>
      <w:ind w:left="360" w:hangingChars="200" w:hanging="360"/>
      <w:jc w:val="both"/>
      <w:textAlignment w:val="auto"/>
    </w:pPr>
    <w:rPr>
      <w:rFonts w:ascii="Arial" w:cs="宋体"/>
      <w:b w:val="0"/>
      <w:bCs/>
      <w:kern w:val="2"/>
      <w:sz w:val="36"/>
    </w:rPr>
  </w:style>
  <w:style w:type="paragraph" w:customStyle="1" w:styleId="affffffff1">
    <w:name w:val="表格下方正文"/>
    <w:basedOn w:val="a1"/>
    <w:autoRedefine/>
    <w:uiPriority w:val="99"/>
    <w:semiHidden/>
    <w:qFormat/>
    <w:pPr>
      <w:snapToGrid w:val="0"/>
      <w:spacing w:before="400"/>
      <w:ind w:firstLineChars="200" w:firstLine="200"/>
      <w:jc w:val="both"/>
      <w:textAlignment w:val="auto"/>
    </w:pPr>
    <w:rPr>
      <w:kern w:val="2"/>
      <w:szCs w:val="24"/>
    </w:rPr>
  </w:style>
  <w:style w:type="paragraph" w:customStyle="1" w:styleId="affffffff2">
    <w:name w:val="新正文"/>
    <w:basedOn w:val="a1"/>
    <w:link w:val="Charf1"/>
    <w:autoRedefine/>
    <w:semiHidden/>
    <w:qFormat/>
    <w:pPr>
      <w:snapToGrid w:val="0"/>
      <w:spacing w:line="500" w:lineRule="exact"/>
      <w:ind w:firstLine="482"/>
      <w:jc w:val="both"/>
      <w:textAlignment w:val="auto"/>
    </w:pPr>
    <w:rPr>
      <w:rFonts w:ascii="仿宋_GB2312"/>
      <w:bCs/>
      <w:kern w:val="2"/>
      <w:szCs w:val="24"/>
    </w:rPr>
  </w:style>
  <w:style w:type="character" w:customStyle="1" w:styleId="Charf1">
    <w:name w:val="新正文 Char"/>
    <w:link w:val="affffffff2"/>
    <w:autoRedefine/>
    <w:qFormat/>
    <w:rPr>
      <w:rFonts w:ascii="仿宋_GB2312" w:eastAsia="宋体"/>
      <w:bCs/>
      <w:kern w:val="2"/>
      <w:sz w:val="24"/>
      <w:szCs w:val="24"/>
      <w:lang w:val="en-US" w:eastAsia="zh-CN" w:bidi="ar-SA"/>
    </w:rPr>
  </w:style>
  <w:style w:type="character" w:customStyle="1" w:styleId="1Char10">
    <w:name w:val="标题 1 Char1"/>
    <w:autoRedefine/>
    <w:qFormat/>
    <w:rPr>
      <w:rFonts w:ascii="Arial" w:eastAsia="黑体" w:hAnsi="Arial"/>
      <w:kern w:val="44"/>
      <w:sz w:val="44"/>
      <w:szCs w:val="44"/>
      <w:lang w:val="en-US" w:eastAsia="zh-CN" w:bidi="ar-SA"/>
    </w:rPr>
  </w:style>
  <w:style w:type="paragraph" w:customStyle="1" w:styleId="280">
    <w:name w:val="四号正文28"/>
    <w:basedOn w:val="a1"/>
    <w:autoRedefine/>
    <w:uiPriority w:val="99"/>
    <w:semiHidden/>
    <w:qFormat/>
    <w:pPr>
      <w:snapToGrid w:val="0"/>
      <w:spacing w:line="560" w:lineRule="exact"/>
      <w:ind w:leftChars="200" w:left="200" w:firstLine="0"/>
      <w:jc w:val="both"/>
      <w:textAlignment w:val="auto"/>
    </w:pPr>
    <w:rPr>
      <w:bCs/>
      <w:kern w:val="2"/>
      <w:szCs w:val="28"/>
    </w:rPr>
  </w:style>
  <w:style w:type="paragraph" w:customStyle="1" w:styleId="21111yjm22Heading2HiddenHeading">
    <w:name w:val="样式 标题 2节标题 1.1标题 1.1标题 yjm2第一章 标题 2Heading 2 HiddenHeading..."/>
    <w:basedOn w:val="21"/>
    <w:autoRedefine/>
    <w:uiPriority w:val="99"/>
    <w:semiHidden/>
    <w:qFormat/>
    <w:pPr>
      <w:keepNext/>
      <w:widowControl w:val="0"/>
      <w:numPr>
        <w:ilvl w:val="0"/>
        <w:numId w:val="0"/>
      </w:numPr>
      <w:snapToGrid w:val="0"/>
      <w:spacing w:beforeLines="50" w:line="360" w:lineRule="auto"/>
      <w:textAlignment w:val="auto"/>
    </w:pPr>
    <w:rPr>
      <w:rFonts w:ascii="Arial" w:eastAsia="黑体" w:hAnsi="Arial" w:cs="宋体"/>
      <w:kern w:val="2"/>
      <w:sz w:val="32"/>
    </w:rPr>
  </w:style>
  <w:style w:type="paragraph" w:customStyle="1" w:styleId="2ff3">
    <w:name w:val="样式 标题 2"/>
    <w:basedOn w:val="21"/>
    <w:autoRedefine/>
    <w:uiPriority w:val="99"/>
    <w:semiHidden/>
    <w:qFormat/>
    <w:pPr>
      <w:keepNext/>
      <w:widowControl w:val="0"/>
      <w:numPr>
        <w:ilvl w:val="0"/>
        <w:numId w:val="0"/>
      </w:numPr>
      <w:snapToGrid w:val="0"/>
      <w:spacing w:beforeLines="50" w:line="360" w:lineRule="auto"/>
      <w:textAlignment w:val="auto"/>
    </w:pPr>
    <w:rPr>
      <w:rFonts w:ascii="Arial" w:eastAsia="黑体" w:hAnsi="Arial" w:cs="宋体"/>
      <w:kern w:val="2"/>
      <w:sz w:val="32"/>
    </w:rPr>
  </w:style>
  <w:style w:type="paragraph" w:customStyle="1" w:styleId="3031">
    <w:name w:val="样式 标题 3 + 段前: 0.3 行1"/>
    <w:basedOn w:val="31"/>
    <w:autoRedefine/>
    <w:uiPriority w:val="99"/>
    <w:semiHidden/>
    <w:qFormat/>
    <w:pPr>
      <w:keepNext/>
      <w:keepLines/>
      <w:numPr>
        <w:ilvl w:val="0"/>
        <w:numId w:val="0"/>
      </w:numPr>
      <w:snapToGrid w:val="0"/>
      <w:spacing w:line="360" w:lineRule="auto"/>
      <w:textAlignment w:val="auto"/>
    </w:pPr>
    <w:rPr>
      <w:rFonts w:ascii="Arial" w:eastAsia="黑体" w:hAnsi="Arial" w:cs="宋体"/>
      <w:b/>
      <w:kern w:val="2"/>
      <w:sz w:val="32"/>
    </w:rPr>
  </w:style>
  <w:style w:type="paragraph" w:customStyle="1" w:styleId="affffffff3">
    <w:name w:val="表格文字+"/>
    <w:basedOn w:val="a1"/>
    <w:autoRedefine/>
    <w:uiPriority w:val="99"/>
    <w:semiHidden/>
    <w:qFormat/>
    <w:pPr>
      <w:tabs>
        <w:tab w:val="left" w:pos="3720"/>
      </w:tabs>
      <w:autoSpaceDE w:val="0"/>
      <w:autoSpaceDN w:val="0"/>
      <w:snapToGrid w:val="0"/>
      <w:spacing w:line="240" w:lineRule="auto"/>
      <w:ind w:firstLine="0"/>
      <w:jc w:val="center"/>
      <w:textAlignment w:val="bottom"/>
    </w:pPr>
    <w:rPr>
      <w:rFonts w:cs="宋体"/>
      <w:sz w:val="21"/>
    </w:rPr>
  </w:style>
  <w:style w:type="paragraph" w:customStyle="1" w:styleId="310">
    <w:name w:val="正文文本缩进 31"/>
    <w:basedOn w:val="a1"/>
    <w:autoRedefine/>
    <w:uiPriority w:val="99"/>
    <w:semiHidden/>
    <w:qFormat/>
    <w:pPr>
      <w:snapToGrid w:val="0"/>
      <w:spacing w:line="360" w:lineRule="auto"/>
      <w:ind w:firstLine="480"/>
      <w:jc w:val="both"/>
    </w:pPr>
    <w:rPr>
      <w:rFonts w:ascii="宋体" w:hAnsi="宋体"/>
      <w:kern w:val="2"/>
    </w:rPr>
  </w:style>
  <w:style w:type="paragraph" w:customStyle="1" w:styleId="192">
    <w:name w:val="样式 首行缩进:  1.92 字符"/>
    <w:basedOn w:val="a1"/>
    <w:link w:val="192Char"/>
    <w:autoRedefine/>
    <w:uiPriority w:val="99"/>
    <w:semiHidden/>
    <w:qFormat/>
    <w:pPr>
      <w:snapToGrid w:val="0"/>
      <w:spacing w:line="360" w:lineRule="auto"/>
      <w:ind w:firstLineChars="200" w:firstLine="200"/>
      <w:jc w:val="both"/>
      <w:textAlignment w:val="auto"/>
    </w:pPr>
    <w:rPr>
      <w:rFonts w:cs="宋体"/>
      <w:kern w:val="2"/>
    </w:rPr>
  </w:style>
  <w:style w:type="character" w:customStyle="1" w:styleId="75CharChar">
    <w:name w:val="标题 7表内5号 Char Char"/>
    <w:autoRedefine/>
    <w:qFormat/>
    <w:rPr>
      <w:rFonts w:eastAsia="宋体"/>
      <w:b/>
      <w:bCs/>
      <w:sz w:val="24"/>
      <w:szCs w:val="24"/>
      <w:lang w:val="en-US" w:eastAsia="zh-CN" w:bidi="ar-SA"/>
    </w:rPr>
  </w:style>
  <w:style w:type="character" w:customStyle="1" w:styleId="affc">
    <w:name w:val="页眉 字符"/>
    <w:link w:val="affb"/>
    <w:autoRedefine/>
    <w:uiPriority w:val="99"/>
    <w:qFormat/>
    <w:locked/>
    <w:rsid w:val="00246C90"/>
  </w:style>
  <w:style w:type="paragraph" w:customStyle="1" w:styleId="111">
    <w:name w:val="1.1"/>
    <w:basedOn w:val="a1"/>
    <w:next w:val="41"/>
    <w:autoRedefine/>
    <w:uiPriority w:val="99"/>
    <w:semiHidden/>
    <w:qFormat/>
    <w:pPr>
      <w:keepNext/>
      <w:keepLines/>
      <w:adjustRightInd/>
      <w:spacing w:line="300" w:lineRule="auto"/>
      <w:jc w:val="both"/>
      <w:textAlignment w:val="auto"/>
      <w:outlineLvl w:val="3"/>
    </w:pPr>
    <w:rPr>
      <w:rFonts w:ascii="宋体" w:eastAsia="黑体" w:hAnsi="宋体" w:cs="宋体"/>
      <w:kern w:val="2"/>
      <w:sz w:val="30"/>
    </w:rPr>
  </w:style>
  <w:style w:type="paragraph" w:customStyle="1" w:styleId="Char60">
    <w:name w:val="Char6"/>
    <w:basedOn w:val="a1"/>
    <w:autoRedefine/>
    <w:qFormat/>
    <w:pPr>
      <w:adjustRightInd/>
      <w:spacing w:line="360" w:lineRule="auto"/>
      <w:ind w:firstLineChars="200" w:firstLine="200"/>
      <w:jc w:val="both"/>
      <w:textAlignment w:val="auto"/>
    </w:pPr>
    <w:rPr>
      <w:rFonts w:ascii="宋体" w:hAnsi="宋体" w:cs="宋体"/>
      <w:kern w:val="2"/>
      <w:szCs w:val="24"/>
    </w:rPr>
  </w:style>
  <w:style w:type="character" w:customStyle="1" w:styleId="pt10-21">
    <w:name w:val="pt10-21"/>
    <w:autoRedefine/>
    <w:qFormat/>
    <w:rPr>
      <w:rFonts w:ascii="ˎ̥" w:hAnsi="ˎ̥" w:hint="default"/>
      <w:sz w:val="20"/>
      <w:szCs w:val="20"/>
    </w:rPr>
  </w:style>
  <w:style w:type="character" w:customStyle="1" w:styleId="unnamed3">
    <w:name w:val="unnamed3"/>
    <w:basedOn w:val="a2"/>
    <w:autoRedefine/>
    <w:qFormat/>
  </w:style>
  <w:style w:type="paragraph" w:customStyle="1" w:styleId="Web">
    <w:name w:val="普通 (Web)"/>
    <w:basedOn w:val="a1"/>
    <w:autoRedefine/>
    <w:uiPriority w:val="99"/>
    <w:qFormat/>
    <w:pPr>
      <w:widowControl/>
      <w:adjustRightInd/>
      <w:spacing w:before="100" w:after="100" w:line="240" w:lineRule="auto"/>
      <w:ind w:firstLine="0"/>
      <w:textAlignment w:val="auto"/>
    </w:pPr>
    <w:rPr>
      <w:rFonts w:ascii="宋体" w:hAnsi="宋体"/>
    </w:rPr>
  </w:style>
  <w:style w:type="character" w:customStyle="1" w:styleId="050">
    <w:name w:val="样式 黑色 加宽量  0.5 磅"/>
    <w:autoRedefine/>
    <w:qFormat/>
    <w:rPr>
      <w:rFonts w:ascii="Times New Roman" w:eastAsia="宋体" w:hAnsi="Times New Roman"/>
      <w:color w:val="000000"/>
      <w:spacing w:val="0"/>
      <w:w w:val="100"/>
      <w:position w:val="0"/>
      <w:sz w:val="24"/>
      <w:szCs w:val="24"/>
    </w:rPr>
  </w:style>
  <w:style w:type="character" w:customStyle="1" w:styleId="postbody1">
    <w:name w:val="postbody1"/>
    <w:autoRedefine/>
    <w:qFormat/>
    <w:rPr>
      <w:sz w:val="28"/>
      <w:szCs w:val="28"/>
    </w:rPr>
  </w:style>
  <w:style w:type="paragraph" w:customStyle="1" w:styleId="font14style6">
    <w:name w:val="font14 style6"/>
    <w:basedOn w:val="a1"/>
    <w:autoRedefine/>
    <w:uiPriority w:val="99"/>
    <w:qFormat/>
    <w:pPr>
      <w:widowControl/>
      <w:adjustRightInd/>
      <w:spacing w:before="100" w:beforeAutospacing="1" w:after="100" w:afterAutospacing="1" w:line="240" w:lineRule="auto"/>
      <w:ind w:firstLine="0"/>
      <w:textAlignment w:val="auto"/>
    </w:pPr>
    <w:rPr>
      <w:rFonts w:ascii="宋体" w:hAnsi="宋体" w:cs="宋体"/>
      <w:szCs w:val="24"/>
    </w:rPr>
  </w:style>
  <w:style w:type="paragraph" w:customStyle="1" w:styleId="1f4">
    <w:name w:val="样式 题注 + 宋体 五号 居中1"/>
    <w:basedOn w:val="af"/>
    <w:autoRedefine/>
    <w:uiPriority w:val="99"/>
    <w:qFormat/>
    <w:pPr>
      <w:spacing w:line="460" w:lineRule="exact"/>
    </w:pPr>
    <w:rPr>
      <w:rFonts w:hAnsi="宋体"/>
    </w:rPr>
  </w:style>
  <w:style w:type="paragraph" w:customStyle="1" w:styleId="Char2CharCharChar1CharCharCharCharCharChar">
    <w:name w:val="Char2 Char Char Char1 Char Char Char Char Char Char"/>
    <w:basedOn w:val="a1"/>
    <w:autoRedefine/>
    <w:qFormat/>
    <w:pPr>
      <w:adjustRightInd/>
      <w:spacing w:line="240" w:lineRule="auto"/>
      <w:ind w:firstLine="0"/>
      <w:jc w:val="both"/>
      <w:textAlignment w:val="auto"/>
    </w:pPr>
    <w:rPr>
      <w:kern w:val="2"/>
      <w:sz w:val="21"/>
      <w:szCs w:val="24"/>
    </w:rPr>
  </w:style>
  <w:style w:type="paragraph" w:customStyle="1" w:styleId="affffffff4">
    <w:name w:val="样式 题注 + 居中"/>
    <w:basedOn w:val="af"/>
    <w:autoRedefine/>
    <w:uiPriority w:val="99"/>
    <w:qFormat/>
    <w:pPr>
      <w:snapToGrid/>
      <w:spacing w:line="460" w:lineRule="exact"/>
    </w:pPr>
    <w:rPr>
      <w:szCs w:val="21"/>
    </w:rPr>
  </w:style>
  <w:style w:type="paragraph" w:customStyle="1" w:styleId="affffffff5">
    <w:name w:val="!正文"/>
    <w:basedOn w:val="a1"/>
    <w:link w:val="Charf2"/>
    <w:autoRedefine/>
    <w:qFormat/>
    <w:pPr>
      <w:snapToGrid w:val="0"/>
      <w:spacing w:line="500" w:lineRule="atLeast"/>
      <w:ind w:firstLineChars="192" w:firstLine="192"/>
      <w:jc w:val="both"/>
      <w:textAlignment w:val="auto"/>
    </w:pPr>
    <w:rPr>
      <w:rFonts w:ascii="宋体" w:hAnsi="宋体"/>
      <w:kern w:val="2"/>
      <w:sz w:val="28"/>
      <w:szCs w:val="28"/>
    </w:rPr>
  </w:style>
  <w:style w:type="character" w:customStyle="1" w:styleId="Charf2">
    <w:name w:val="!正文 Char"/>
    <w:link w:val="affffffff5"/>
    <w:autoRedefine/>
    <w:qFormat/>
    <w:rPr>
      <w:rFonts w:ascii="宋体" w:eastAsia="宋体" w:hAnsi="宋体"/>
      <w:kern w:val="2"/>
      <w:sz w:val="28"/>
      <w:szCs w:val="28"/>
      <w:lang w:val="en-US" w:eastAsia="zh-CN" w:bidi="ar-SA"/>
    </w:rPr>
  </w:style>
  <w:style w:type="paragraph" w:customStyle="1" w:styleId="PlainText1">
    <w:name w:val="Plain Text1"/>
    <w:basedOn w:val="a1"/>
    <w:autoRedefine/>
    <w:uiPriority w:val="99"/>
    <w:qFormat/>
    <w:pPr>
      <w:spacing w:line="240" w:lineRule="auto"/>
      <w:ind w:firstLine="0"/>
      <w:jc w:val="both"/>
    </w:pPr>
    <w:rPr>
      <w:rFonts w:ascii="宋体" w:hAnsi="Courier New"/>
      <w:kern w:val="2"/>
      <w:sz w:val="21"/>
    </w:rPr>
  </w:style>
  <w:style w:type="paragraph" w:customStyle="1" w:styleId="0522">
    <w:name w:val="样式 样式 正文文本 + 加宽量  0.5 磅 首行缩进:  2 字符 + 首行缩进:  2 字符"/>
    <w:basedOn w:val="a1"/>
    <w:autoRedefine/>
    <w:uiPriority w:val="99"/>
    <w:qFormat/>
    <w:pPr>
      <w:adjustRightInd/>
      <w:spacing w:line="240" w:lineRule="auto"/>
      <w:ind w:firstLineChars="200" w:firstLine="454"/>
      <w:jc w:val="both"/>
      <w:textAlignment w:val="auto"/>
    </w:pPr>
    <w:rPr>
      <w:rFonts w:cs="宋体"/>
      <w:color w:val="000000"/>
      <w:kern w:val="2"/>
      <w:szCs w:val="24"/>
    </w:rPr>
  </w:style>
  <w:style w:type="character" w:customStyle="1" w:styleId="text2">
    <w:name w:val="text2"/>
    <w:autoRedefine/>
    <w:qFormat/>
    <w:rPr>
      <w:rFonts w:ascii="ˎ̥" w:hAnsi="ˎ̥" w:hint="default"/>
      <w:sz w:val="26"/>
      <w:szCs w:val="26"/>
      <w:u w:val="none"/>
    </w:rPr>
  </w:style>
  <w:style w:type="paragraph" w:customStyle="1" w:styleId="affffffff6">
    <w:name w:val="样式 题注 + 宋体 五号 居中"/>
    <w:basedOn w:val="af"/>
    <w:autoRedefine/>
    <w:uiPriority w:val="99"/>
    <w:qFormat/>
    <w:pPr>
      <w:snapToGrid/>
      <w:spacing w:line="460" w:lineRule="exact"/>
    </w:pPr>
    <w:rPr>
      <w:color w:val="000000"/>
    </w:rPr>
  </w:style>
  <w:style w:type="character" w:customStyle="1" w:styleId="affffffff7">
    <w:name w:val="样式 宋体 五号"/>
    <w:autoRedefine/>
    <w:qFormat/>
    <w:rPr>
      <w:rFonts w:ascii="宋体" w:hAnsi="宋体"/>
      <w:sz w:val="21"/>
    </w:rPr>
  </w:style>
  <w:style w:type="paragraph" w:customStyle="1" w:styleId="affffffff8">
    <w:name w:val="题注，居中，宋体，五号"/>
    <w:basedOn w:val="af"/>
    <w:autoRedefine/>
    <w:uiPriority w:val="99"/>
    <w:qFormat/>
    <w:pPr>
      <w:snapToGrid/>
      <w:spacing w:line="460" w:lineRule="exact"/>
    </w:pPr>
  </w:style>
  <w:style w:type="paragraph" w:customStyle="1" w:styleId="0991">
    <w:name w:val="样式 首行缩进:  0.99 厘米1"/>
    <w:basedOn w:val="a1"/>
    <w:autoRedefine/>
    <w:uiPriority w:val="99"/>
    <w:qFormat/>
    <w:pPr>
      <w:snapToGrid w:val="0"/>
      <w:spacing w:line="360" w:lineRule="auto"/>
      <w:ind w:firstLine="561"/>
      <w:jc w:val="both"/>
      <w:textAlignment w:val="auto"/>
    </w:pPr>
    <w:rPr>
      <w:rFonts w:eastAsia="仿宋_GB2312" w:cs="宋体"/>
      <w:kern w:val="2"/>
      <w:sz w:val="28"/>
    </w:rPr>
  </w:style>
  <w:style w:type="character" w:customStyle="1" w:styleId="Char15">
    <w:name w:val="Char15"/>
    <w:autoRedefine/>
    <w:qFormat/>
    <w:rPr>
      <w:rFonts w:ascii="仿宋_GB2312" w:eastAsia="仿宋_GB2312"/>
      <w:kern w:val="44"/>
      <w:sz w:val="28"/>
      <w:szCs w:val="28"/>
      <w:lang w:val="en-US" w:eastAsia="zh-CN" w:bidi="ar-SA"/>
    </w:rPr>
  </w:style>
  <w:style w:type="paragraph" w:customStyle="1" w:styleId="CharCharCharCharCharChar">
    <w:name w:val="Char Char Char Char Char Char"/>
    <w:basedOn w:val="a1"/>
    <w:autoRedefine/>
    <w:qFormat/>
    <w:pPr>
      <w:adjustRightInd/>
      <w:spacing w:line="240" w:lineRule="auto"/>
      <w:ind w:firstLine="0"/>
      <w:jc w:val="both"/>
      <w:textAlignment w:val="auto"/>
    </w:pPr>
    <w:rPr>
      <w:kern w:val="2"/>
      <w:sz w:val="21"/>
      <w:szCs w:val="24"/>
    </w:rPr>
  </w:style>
  <w:style w:type="paragraph" w:customStyle="1" w:styleId="GB2312015">
    <w:name w:val="样式 正文文本缩进 + 仿宋_GB2312 四号 段后: 0 磅 行距: 1.5 倍行距"/>
    <w:basedOn w:val="afd"/>
    <w:link w:val="GB2312015Char"/>
    <w:autoRedefine/>
    <w:uiPriority w:val="99"/>
    <w:qFormat/>
    <w:pPr>
      <w:snapToGrid w:val="0"/>
      <w:ind w:firstLineChars="200" w:firstLine="200"/>
      <w:jc w:val="both"/>
      <w:textAlignment w:val="auto"/>
    </w:pPr>
    <w:rPr>
      <w:rFonts w:ascii="仿宋_GB2312" w:eastAsia="仿宋_GB2312" w:hAnsi="仿宋_GB2312"/>
      <w:kern w:val="2"/>
      <w:sz w:val="28"/>
    </w:rPr>
  </w:style>
  <w:style w:type="paragraph" w:customStyle="1" w:styleId="152">
    <w:name w:val="样式 样式 首行缩进:  1.5 字符 + 首行缩进:  2 字符"/>
    <w:basedOn w:val="a1"/>
    <w:autoRedefine/>
    <w:uiPriority w:val="99"/>
    <w:qFormat/>
    <w:pPr>
      <w:snapToGrid w:val="0"/>
      <w:spacing w:line="360" w:lineRule="auto"/>
      <w:ind w:firstLineChars="200" w:firstLine="200"/>
      <w:jc w:val="both"/>
      <w:textAlignment w:val="auto"/>
    </w:pPr>
    <w:rPr>
      <w:rFonts w:eastAsia="仿宋_GB2312"/>
      <w:kern w:val="2"/>
      <w:sz w:val="28"/>
    </w:rPr>
  </w:style>
  <w:style w:type="paragraph" w:customStyle="1" w:styleId="GB23120151">
    <w:name w:val="样式 正文文本缩进 + 仿宋_GB2312 四号 段后: 0 磅 行距: 1.5 倍行距1"/>
    <w:basedOn w:val="afd"/>
    <w:autoRedefine/>
    <w:uiPriority w:val="99"/>
    <w:qFormat/>
    <w:pPr>
      <w:snapToGrid w:val="0"/>
      <w:ind w:firstLineChars="200" w:firstLine="200"/>
      <w:jc w:val="both"/>
      <w:textAlignment w:val="auto"/>
    </w:pPr>
    <w:rPr>
      <w:rFonts w:ascii="仿宋_GB2312" w:eastAsia="仿宋_GB2312"/>
      <w:kern w:val="2"/>
      <w:sz w:val="28"/>
    </w:rPr>
  </w:style>
  <w:style w:type="paragraph" w:customStyle="1" w:styleId="Charf3">
    <w:name w:val="表名 Char"/>
    <w:basedOn w:val="a1"/>
    <w:link w:val="CharChar2"/>
    <w:autoRedefine/>
    <w:qFormat/>
    <w:pPr>
      <w:overflowPunct w:val="0"/>
      <w:adjustRightInd/>
      <w:spacing w:before="120" w:line="300" w:lineRule="exact"/>
      <w:ind w:firstLine="0"/>
      <w:jc w:val="both"/>
    </w:pPr>
    <w:rPr>
      <w:rFonts w:ascii="宋体" w:eastAsia="黑体" w:hAnsi="宋体" w:cs="宋体"/>
      <w:b/>
      <w:bCs/>
      <w:kern w:val="2"/>
      <w:sz w:val="28"/>
      <w:szCs w:val="32"/>
    </w:rPr>
  </w:style>
  <w:style w:type="character" w:customStyle="1" w:styleId="CharChar2">
    <w:name w:val="表名 Char Char"/>
    <w:link w:val="Charf3"/>
    <w:autoRedefine/>
    <w:qFormat/>
    <w:rPr>
      <w:rFonts w:ascii="宋体" w:eastAsia="黑体" w:hAnsi="宋体" w:cs="宋体"/>
      <w:b/>
      <w:bCs/>
      <w:kern w:val="2"/>
      <w:sz w:val="28"/>
      <w:szCs w:val="32"/>
      <w:lang w:val="en-US" w:eastAsia="zh-CN" w:bidi="ar-SA"/>
    </w:rPr>
  </w:style>
  <w:style w:type="paragraph" w:customStyle="1" w:styleId="ParaCharCharCharCharCharCharChar">
    <w:name w:val="默认段落字体 Para Char Char Char Char Char Char Char"/>
    <w:basedOn w:val="a1"/>
    <w:autoRedefine/>
    <w:uiPriority w:val="99"/>
    <w:qFormat/>
    <w:pPr>
      <w:adjustRightInd/>
      <w:spacing w:line="240" w:lineRule="auto"/>
      <w:ind w:firstLine="0"/>
      <w:jc w:val="both"/>
      <w:textAlignment w:val="auto"/>
    </w:pPr>
    <w:rPr>
      <w:kern w:val="2"/>
      <w:sz w:val="21"/>
      <w:szCs w:val="24"/>
    </w:rPr>
  </w:style>
  <w:style w:type="paragraph" w:customStyle="1" w:styleId="bt2">
    <w:name w:val="bt2"/>
    <w:basedOn w:val="a1"/>
    <w:next w:val="a1"/>
    <w:autoRedefine/>
    <w:uiPriority w:val="99"/>
    <w:qFormat/>
    <w:pPr>
      <w:numPr>
        <w:ilvl w:val="1"/>
        <w:numId w:val="11"/>
      </w:numPr>
      <w:adjustRightInd/>
      <w:spacing w:line="440" w:lineRule="exact"/>
      <w:jc w:val="both"/>
      <w:textAlignment w:val="auto"/>
      <w:outlineLvl w:val="1"/>
    </w:pPr>
    <w:rPr>
      <w:b/>
      <w:kern w:val="2"/>
    </w:rPr>
  </w:style>
  <w:style w:type="paragraph" w:customStyle="1" w:styleId="affffffff9">
    <w:name w:val="表格居中"/>
    <w:basedOn w:val="a1"/>
    <w:autoRedefine/>
    <w:uiPriority w:val="99"/>
    <w:qFormat/>
    <w:pPr>
      <w:tabs>
        <w:tab w:val="left" w:pos="3900"/>
      </w:tabs>
      <w:adjustRightInd/>
      <w:spacing w:line="240" w:lineRule="auto"/>
      <w:ind w:firstLine="0"/>
      <w:jc w:val="center"/>
      <w:textAlignment w:val="center"/>
    </w:pPr>
    <w:rPr>
      <w:rFonts w:ascii="宋体"/>
      <w:color w:val="000000"/>
      <w:kern w:val="2"/>
      <w:sz w:val="21"/>
      <w:szCs w:val="24"/>
    </w:rPr>
  </w:style>
  <w:style w:type="paragraph" w:customStyle="1" w:styleId="00">
    <w:name w:val="样式0表换行"/>
    <w:basedOn w:val="a1"/>
    <w:autoRedefine/>
    <w:uiPriority w:val="99"/>
    <w:qFormat/>
    <w:pPr>
      <w:adjustRightInd/>
      <w:spacing w:line="300" w:lineRule="auto"/>
      <w:ind w:firstLine="0"/>
      <w:jc w:val="center"/>
      <w:textAlignment w:val="auto"/>
    </w:pPr>
    <w:rPr>
      <w:kern w:val="2"/>
      <w:sz w:val="21"/>
    </w:rPr>
  </w:style>
  <w:style w:type="character" w:customStyle="1" w:styleId="dash6b636587char1">
    <w:name w:val="dash6b63_6587__char1"/>
    <w:autoRedefine/>
    <w:qFormat/>
    <w:rPr>
      <w:rFonts w:ascii="Times New Roman" w:hAnsi="Times New Roman" w:cs="Times New Roman" w:hint="default"/>
      <w:sz w:val="20"/>
      <w:szCs w:val="20"/>
      <w:u w:val="none"/>
    </w:rPr>
  </w:style>
  <w:style w:type="paragraph" w:customStyle="1" w:styleId="xl65">
    <w:name w:val="xl65"/>
    <w:basedOn w:val="a1"/>
    <w:autoRedefine/>
    <w:qFormat/>
    <w:pPr>
      <w:widowControl/>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xl66">
    <w:name w:val="xl66"/>
    <w:basedOn w:val="a1"/>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xl67">
    <w:name w:val="xl67"/>
    <w:basedOn w:val="a1"/>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xl68">
    <w:name w:val="xl68"/>
    <w:basedOn w:val="a1"/>
    <w:autoRedefine/>
    <w:qFormat/>
    <w:pPr>
      <w:widowControl/>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xl69">
    <w:name w:val="xl69"/>
    <w:basedOn w:val="a1"/>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center"/>
      <w:textAlignment w:val="auto"/>
    </w:pPr>
    <w:rPr>
      <w:rFonts w:ascii="宋体" w:hAnsi="宋体" w:cs="宋体"/>
      <w:color w:val="FF0000"/>
      <w:szCs w:val="24"/>
    </w:rPr>
  </w:style>
  <w:style w:type="paragraph" w:customStyle="1" w:styleId="xl70">
    <w:name w:val="xl70"/>
    <w:basedOn w:val="a1"/>
    <w:autoRedefine/>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ind w:firstLine="0"/>
      <w:jc w:val="center"/>
      <w:textAlignment w:val="auto"/>
    </w:pPr>
    <w:rPr>
      <w:rFonts w:ascii="宋体" w:hAnsi="宋体" w:cs="宋体"/>
      <w:color w:val="FF0000"/>
      <w:szCs w:val="24"/>
    </w:rPr>
  </w:style>
  <w:style w:type="paragraph" w:customStyle="1" w:styleId="xl71">
    <w:name w:val="xl71"/>
    <w:basedOn w:val="a1"/>
    <w:autoRedefine/>
    <w:qFormat/>
    <w:pPr>
      <w:widowControl/>
      <w:pBdr>
        <w:top w:val="single" w:sz="4" w:space="0" w:color="auto"/>
        <w:left w:val="single" w:sz="4" w:space="0" w:color="auto"/>
        <w:right w:val="single" w:sz="4" w:space="0" w:color="auto"/>
      </w:pBdr>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xl72">
    <w:name w:val="xl72"/>
    <w:basedOn w:val="a1"/>
    <w:autoRedefine/>
    <w:qFormat/>
    <w:pPr>
      <w:widowControl/>
      <w:pBdr>
        <w:left w:val="single" w:sz="4" w:space="0" w:color="auto"/>
        <w:bottom w:val="single" w:sz="4" w:space="0" w:color="auto"/>
        <w:right w:val="single" w:sz="4" w:space="0" w:color="auto"/>
      </w:pBdr>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xl73">
    <w:name w:val="xl73"/>
    <w:basedOn w:val="a1"/>
    <w:autoRedefine/>
    <w:qFormat/>
    <w:pPr>
      <w:widowControl/>
      <w:pBdr>
        <w:left w:val="single" w:sz="4" w:space="0" w:color="auto"/>
        <w:right w:val="single" w:sz="4" w:space="0" w:color="auto"/>
      </w:pBdr>
      <w:adjustRightInd/>
      <w:spacing w:before="100" w:beforeAutospacing="1" w:after="100" w:afterAutospacing="1" w:line="240" w:lineRule="auto"/>
      <w:ind w:firstLine="0"/>
      <w:jc w:val="center"/>
      <w:textAlignment w:val="auto"/>
    </w:pPr>
    <w:rPr>
      <w:rFonts w:ascii="宋体" w:hAnsi="宋体" w:cs="宋体"/>
      <w:color w:val="FF0000"/>
      <w:szCs w:val="24"/>
    </w:rPr>
  </w:style>
  <w:style w:type="character" w:customStyle="1" w:styleId="Chare">
    <w:name w:val="表内文字 Char"/>
    <w:link w:val="afffffff8"/>
    <w:autoRedefine/>
    <w:qFormat/>
    <w:locked/>
    <w:rPr>
      <w:kern w:val="2"/>
      <w:sz w:val="18"/>
      <w:szCs w:val="24"/>
    </w:rPr>
  </w:style>
  <w:style w:type="paragraph" w:customStyle="1" w:styleId="Char1CharCharChar">
    <w:name w:val="Char1 Char Char Char"/>
    <w:basedOn w:val="a1"/>
    <w:autoRedefine/>
    <w:qFormat/>
    <w:pPr>
      <w:keepNext/>
      <w:widowControl/>
      <w:tabs>
        <w:tab w:val="left" w:pos="425"/>
      </w:tabs>
      <w:autoSpaceDE w:val="0"/>
      <w:autoSpaceDN w:val="0"/>
      <w:spacing w:before="80" w:after="80" w:line="240" w:lineRule="auto"/>
      <w:ind w:hanging="425"/>
      <w:jc w:val="both"/>
      <w:textAlignment w:val="auto"/>
    </w:pPr>
    <w:rPr>
      <w:rFonts w:ascii="Arial" w:hAnsi="Arial" w:cs="Arial"/>
      <w:kern w:val="2"/>
      <w:sz w:val="20"/>
    </w:rPr>
  </w:style>
  <w:style w:type="paragraph" w:customStyle="1" w:styleId="affffffffa">
    <w:name w:val="正文冬"/>
    <w:basedOn w:val="a1"/>
    <w:autoRedefine/>
    <w:uiPriority w:val="99"/>
    <w:qFormat/>
    <w:pPr>
      <w:autoSpaceDE w:val="0"/>
      <w:autoSpaceDN w:val="0"/>
      <w:spacing w:line="520" w:lineRule="exact"/>
      <w:ind w:firstLineChars="200" w:firstLine="200"/>
      <w:jc w:val="both"/>
      <w:textAlignment w:val="auto"/>
    </w:pPr>
    <w:rPr>
      <w:bCs/>
      <w:color w:val="000000"/>
      <w:spacing w:val="8"/>
      <w:w w:val="90"/>
      <w:kern w:val="2"/>
      <w:sz w:val="28"/>
      <w:szCs w:val="24"/>
    </w:rPr>
  </w:style>
  <w:style w:type="character" w:customStyle="1" w:styleId="ab">
    <w:name w:val="电子邮件签名 字符"/>
    <w:link w:val="aa"/>
    <w:autoRedefine/>
    <w:uiPriority w:val="99"/>
    <w:semiHidden/>
    <w:qFormat/>
    <w:rPr>
      <w:sz w:val="24"/>
      <w:szCs w:val="28"/>
    </w:rPr>
  </w:style>
  <w:style w:type="paragraph" w:customStyle="1" w:styleId="TimesNewRoman">
    <w:name w:val="样式 表格 + Times New Roman"/>
    <w:basedOn w:val="a1"/>
    <w:link w:val="TimesNewRomanChar"/>
    <w:autoRedefine/>
    <w:qFormat/>
    <w:pPr>
      <w:snapToGrid w:val="0"/>
      <w:spacing w:before="100" w:beforeAutospacing="1" w:after="100" w:afterAutospacing="1" w:line="240" w:lineRule="auto"/>
      <w:ind w:firstLine="0"/>
      <w:jc w:val="center"/>
      <w:textAlignment w:val="auto"/>
    </w:pPr>
    <w:rPr>
      <w:rFonts w:ascii="Arial" w:hAnsi="Arial"/>
      <w:snapToGrid w:val="0"/>
      <w:kern w:val="2"/>
      <w:sz w:val="21"/>
      <w:szCs w:val="21"/>
    </w:rPr>
  </w:style>
  <w:style w:type="character" w:customStyle="1" w:styleId="TimesNewRomanChar">
    <w:name w:val="样式 表格 + Times New Roman Char"/>
    <w:link w:val="TimesNewRoman"/>
    <w:autoRedefine/>
    <w:qFormat/>
    <w:rPr>
      <w:rFonts w:ascii="Arial" w:hAnsi="Arial" w:cs="Arial"/>
      <w:snapToGrid/>
      <w:kern w:val="2"/>
      <w:sz w:val="21"/>
      <w:szCs w:val="21"/>
    </w:rPr>
  </w:style>
  <w:style w:type="paragraph" w:customStyle="1" w:styleId="CharCharCharChar1CharChar">
    <w:name w:val="Char Char Char Char1 Char Char"/>
    <w:basedOn w:val="a1"/>
    <w:autoRedefine/>
    <w:qFormat/>
    <w:pPr>
      <w:adjustRightInd/>
      <w:spacing w:line="360" w:lineRule="auto"/>
      <w:ind w:firstLineChars="200" w:firstLine="200"/>
      <w:jc w:val="both"/>
      <w:textAlignment w:val="auto"/>
    </w:pPr>
    <w:rPr>
      <w:b/>
      <w:color w:val="000000"/>
      <w:kern w:val="2"/>
    </w:rPr>
  </w:style>
  <w:style w:type="character" w:customStyle="1" w:styleId="af6">
    <w:name w:val="批注文字 字符"/>
    <w:link w:val="af5"/>
    <w:autoRedefine/>
    <w:qFormat/>
    <w:rPr>
      <w:rFonts w:ascii="宋体"/>
      <w:sz w:val="24"/>
    </w:rPr>
  </w:style>
  <w:style w:type="character" w:customStyle="1" w:styleId="CharChar11">
    <w:name w:val="正文文字缩进 Char Char1"/>
    <w:autoRedefine/>
    <w:uiPriority w:val="99"/>
    <w:qFormat/>
    <w:rPr>
      <w:rFonts w:ascii="宋体" w:hAnsi="宋体"/>
    </w:rPr>
  </w:style>
  <w:style w:type="paragraph" w:customStyle="1" w:styleId="affffffffb">
    <w:name w:val="文本正文"/>
    <w:basedOn w:val="a1"/>
    <w:autoRedefine/>
    <w:uiPriority w:val="99"/>
    <w:qFormat/>
    <w:pPr>
      <w:adjustRightInd/>
      <w:spacing w:line="360" w:lineRule="auto"/>
      <w:ind w:firstLine="0"/>
      <w:jc w:val="both"/>
      <w:textAlignment w:val="auto"/>
    </w:pPr>
    <w:rPr>
      <w:kern w:val="2"/>
      <w:szCs w:val="24"/>
    </w:rPr>
  </w:style>
  <w:style w:type="paragraph" w:customStyle="1" w:styleId="2ff4">
    <w:name w:val="样式 正文 + 首行缩进:  2 字符 + 宋体"/>
    <w:basedOn w:val="a1"/>
    <w:link w:val="2Char5"/>
    <w:autoRedefine/>
    <w:qFormat/>
    <w:pPr>
      <w:tabs>
        <w:tab w:val="left" w:pos="2940"/>
      </w:tabs>
      <w:snapToGrid w:val="0"/>
      <w:spacing w:line="360" w:lineRule="auto"/>
      <w:ind w:firstLineChars="200" w:firstLine="200"/>
      <w:jc w:val="both"/>
      <w:textAlignment w:val="auto"/>
    </w:pPr>
    <w:rPr>
      <w:snapToGrid w:val="0"/>
      <w:sz w:val="20"/>
    </w:rPr>
  </w:style>
  <w:style w:type="character" w:customStyle="1" w:styleId="2Char5">
    <w:name w:val="样式 正文 + 首行缩进:  2 字符 + 宋体 Char"/>
    <w:link w:val="2ff4"/>
    <w:autoRedefine/>
    <w:qFormat/>
    <w:rPr>
      <w:snapToGrid/>
    </w:rPr>
  </w:style>
  <w:style w:type="paragraph" w:customStyle="1" w:styleId="3111">
    <w:name w:val="标题 3条标题1.1.1"/>
    <w:basedOn w:val="31"/>
    <w:autoRedefine/>
    <w:uiPriority w:val="99"/>
    <w:qFormat/>
    <w:pPr>
      <w:keepNext/>
      <w:keepLines/>
      <w:tabs>
        <w:tab w:val="left" w:pos="1320"/>
      </w:tabs>
      <w:snapToGrid w:val="0"/>
      <w:spacing w:beforeLines="30" w:line="360" w:lineRule="auto"/>
      <w:ind w:left="1320" w:hanging="720"/>
      <w:textAlignment w:val="auto"/>
    </w:pPr>
    <w:rPr>
      <w:rFonts w:eastAsia="黑体" w:cs="宋体"/>
      <w:snapToGrid w:val="0"/>
      <w:kern w:val="2"/>
      <w:sz w:val="30"/>
      <w:szCs w:val="30"/>
    </w:rPr>
  </w:style>
  <w:style w:type="paragraph" w:customStyle="1" w:styleId="BT">
    <w:name w:val="BT"/>
    <w:basedOn w:val="a1"/>
    <w:autoRedefine/>
    <w:uiPriority w:val="99"/>
    <w:qFormat/>
    <w:pPr>
      <w:snapToGrid w:val="0"/>
      <w:spacing w:line="440" w:lineRule="atLeast"/>
      <w:ind w:firstLine="482"/>
      <w:jc w:val="both"/>
      <w:textAlignment w:val="auto"/>
    </w:pPr>
    <w:rPr>
      <w:rFonts w:ascii="黑体" w:eastAsia="黑体" w:hAnsi="宋体"/>
      <w:kern w:val="10"/>
      <w:szCs w:val="24"/>
    </w:rPr>
  </w:style>
  <w:style w:type="paragraph" w:customStyle="1" w:styleId="1921">
    <w:name w:val="样式 首行缩进:  1.92 字符1"/>
    <w:basedOn w:val="a1"/>
    <w:autoRedefine/>
    <w:uiPriority w:val="99"/>
    <w:qFormat/>
    <w:pPr>
      <w:snapToGrid w:val="0"/>
      <w:spacing w:line="360" w:lineRule="auto"/>
      <w:ind w:firstLineChars="192" w:firstLine="192"/>
      <w:jc w:val="both"/>
      <w:textAlignment w:val="auto"/>
    </w:pPr>
    <w:rPr>
      <w:rFonts w:eastAsia="仿宋_GB2312" w:cs="宋体"/>
      <w:kern w:val="2"/>
      <w:sz w:val="28"/>
    </w:rPr>
  </w:style>
  <w:style w:type="paragraph" w:customStyle="1" w:styleId="BG">
    <w:name w:val="BG"/>
    <w:basedOn w:val="a1"/>
    <w:autoRedefine/>
    <w:uiPriority w:val="99"/>
    <w:qFormat/>
    <w:pPr>
      <w:snapToGrid w:val="0"/>
      <w:spacing w:line="360" w:lineRule="atLeast"/>
      <w:ind w:firstLine="0"/>
      <w:jc w:val="center"/>
    </w:pPr>
    <w:rPr>
      <w:rFonts w:ascii="宋体" w:hAnsi="宋体"/>
      <w:kern w:val="2"/>
      <w:sz w:val="21"/>
      <w:szCs w:val="21"/>
    </w:rPr>
  </w:style>
  <w:style w:type="paragraph" w:customStyle="1" w:styleId="GB23121">
    <w:name w:val="样式 样式 正文 + 仿宋_GB2312 自动设置1"/>
    <w:basedOn w:val="a1"/>
    <w:link w:val="GB23121Char"/>
    <w:autoRedefine/>
    <w:qFormat/>
    <w:pPr>
      <w:snapToGrid w:val="0"/>
      <w:spacing w:line="360" w:lineRule="auto"/>
      <w:ind w:firstLineChars="200" w:firstLine="200"/>
      <w:jc w:val="both"/>
      <w:textAlignment w:val="auto"/>
    </w:pPr>
    <w:rPr>
      <w:rFonts w:ascii="仿宋_GB2312" w:hAnsi="仿宋_GB2312"/>
      <w:snapToGrid w:val="0"/>
      <w:kern w:val="16"/>
      <w:sz w:val="20"/>
      <w:szCs w:val="28"/>
    </w:rPr>
  </w:style>
  <w:style w:type="character" w:customStyle="1" w:styleId="GB23121Char">
    <w:name w:val="样式 样式 正文 + 仿宋_GB2312 自动设置1 Char"/>
    <w:link w:val="GB23121"/>
    <w:autoRedefine/>
    <w:qFormat/>
    <w:rPr>
      <w:rFonts w:ascii="仿宋_GB2312" w:hAnsi="仿宋_GB2312"/>
      <w:snapToGrid/>
      <w:kern w:val="16"/>
      <w:szCs w:val="28"/>
    </w:rPr>
  </w:style>
  <w:style w:type="paragraph" w:customStyle="1" w:styleId="192GB23122">
    <w:name w:val="样式 样式 首行缩进:  1.92 字符 + 仿宋_GB2312 首行缩进:  2 字符"/>
    <w:basedOn w:val="a1"/>
    <w:autoRedefine/>
    <w:uiPriority w:val="99"/>
    <w:qFormat/>
    <w:pPr>
      <w:snapToGrid w:val="0"/>
      <w:spacing w:line="480" w:lineRule="exact"/>
      <w:ind w:firstLineChars="200" w:firstLine="200"/>
      <w:jc w:val="both"/>
      <w:textAlignment w:val="auto"/>
    </w:pPr>
    <w:rPr>
      <w:rFonts w:cs="宋体"/>
      <w:kern w:val="2"/>
      <w:szCs w:val="24"/>
    </w:rPr>
  </w:style>
  <w:style w:type="character" w:customStyle="1" w:styleId="s422Char1">
    <w:name w:val="样式 样式 样式 正文缩进s4 + 首行缩进:  2 字符 + 首行缩进:  2 字符 + Char1"/>
    <w:link w:val="s4220"/>
    <w:autoRedefine/>
    <w:qFormat/>
    <w:rPr>
      <w:snapToGrid/>
      <w:kern w:val="2"/>
      <w:sz w:val="21"/>
      <w:szCs w:val="28"/>
    </w:rPr>
  </w:style>
  <w:style w:type="paragraph" w:customStyle="1" w:styleId="2ff5">
    <w:name w:val="正文 + 首行缩进:  2 字符"/>
    <w:basedOn w:val="a1"/>
    <w:link w:val="2Char6"/>
    <w:autoRedefine/>
    <w:qFormat/>
    <w:pPr>
      <w:tabs>
        <w:tab w:val="left" w:pos="2940"/>
      </w:tabs>
      <w:snapToGrid w:val="0"/>
      <w:spacing w:line="360" w:lineRule="auto"/>
      <w:ind w:firstLineChars="200" w:firstLine="200"/>
      <w:jc w:val="both"/>
      <w:textAlignment w:val="auto"/>
    </w:pPr>
    <w:rPr>
      <w:snapToGrid w:val="0"/>
      <w:kern w:val="2"/>
    </w:rPr>
  </w:style>
  <w:style w:type="character" w:customStyle="1" w:styleId="2Char6">
    <w:name w:val="正文 + 首行缩进:  2 字符 Char"/>
    <w:link w:val="2ff5"/>
    <w:autoRedefine/>
    <w:qFormat/>
    <w:rPr>
      <w:snapToGrid/>
      <w:kern w:val="2"/>
      <w:sz w:val="24"/>
    </w:rPr>
  </w:style>
  <w:style w:type="paragraph" w:customStyle="1" w:styleId="1f5">
    <w:name w:val="列出段落1"/>
    <w:basedOn w:val="a1"/>
    <w:autoRedefine/>
    <w:qFormat/>
    <w:pPr>
      <w:adjustRightInd/>
      <w:spacing w:line="240" w:lineRule="auto"/>
      <w:ind w:firstLineChars="200" w:firstLine="420"/>
      <w:jc w:val="both"/>
      <w:textAlignment w:val="auto"/>
    </w:pPr>
    <w:rPr>
      <w:kern w:val="2"/>
      <w:sz w:val="21"/>
    </w:rPr>
  </w:style>
  <w:style w:type="paragraph" w:customStyle="1" w:styleId="ListParagraph1">
    <w:name w:val="List Paragraph1"/>
    <w:basedOn w:val="a1"/>
    <w:autoRedefine/>
    <w:uiPriority w:val="99"/>
    <w:qFormat/>
    <w:pPr>
      <w:adjustRightInd/>
      <w:spacing w:line="240" w:lineRule="auto"/>
      <w:ind w:firstLineChars="200" w:firstLine="420"/>
      <w:jc w:val="both"/>
      <w:textAlignment w:val="auto"/>
    </w:pPr>
    <w:rPr>
      <w:kern w:val="2"/>
      <w:sz w:val="21"/>
    </w:rPr>
  </w:style>
  <w:style w:type="paragraph" w:customStyle="1" w:styleId="affffffffc">
    <w:name w:val="方案表格"/>
    <w:link w:val="Charf4"/>
    <w:autoRedefine/>
    <w:qFormat/>
    <w:pPr>
      <w:jc w:val="center"/>
    </w:pPr>
    <w:rPr>
      <w:color w:val="000000"/>
      <w:kern w:val="2"/>
    </w:rPr>
  </w:style>
  <w:style w:type="character" w:customStyle="1" w:styleId="Charf4">
    <w:name w:val="方案表格 Char"/>
    <w:link w:val="affffffffc"/>
    <w:autoRedefine/>
    <w:qFormat/>
    <w:rPr>
      <w:color w:val="000000"/>
      <w:kern w:val="2"/>
      <w:lang w:bidi="ar-SA"/>
    </w:rPr>
  </w:style>
  <w:style w:type="paragraph" w:customStyle="1" w:styleId="jb">
    <w:name w:val="题注jb"/>
    <w:basedOn w:val="a1"/>
    <w:link w:val="jbCharChar"/>
    <w:autoRedefine/>
    <w:qFormat/>
    <w:pPr>
      <w:snapToGrid w:val="0"/>
      <w:spacing w:line="320" w:lineRule="exact"/>
      <w:ind w:firstLine="0"/>
      <w:textAlignment w:val="auto"/>
    </w:pPr>
    <w:rPr>
      <w:rFonts w:ascii="宋体" w:hAnsi="宋体"/>
      <w:snapToGrid w:val="0"/>
      <w:sz w:val="21"/>
      <w:szCs w:val="21"/>
    </w:rPr>
  </w:style>
  <w:style w:type="character" w:customStyle="1" w:styleId="jbCharChar">
    <w:name w:val="题注jb Char Char"/>
    <w:link w:val="jb"/>
    <w:autoRedefine/>
    <w:qFormat/>
    <w:rPr>
      <w:rFonts w:ascii="宋体" w:hAnsi="宋体"/>
      <w:snapToGrid/>
      <w:sz w:val="21"/>
      <w:szCs w:val="21"/>
    </w:rPr>
  </w:style>
  <w:style w:type="paragraph" w:customStyle="1" w:styleId="affffffffd">
    <w:name w:val="表格冬"/>
    <w:basedOn w:val="a1"/>
    <w:autoRedefine/>
    <w:uiPriority w:val="99"/>
    <w:qFormat/>
    <w:pPr>
      <w:autoSpaceDE w:val="0"/>
      <w:autoSpaceDN w:val="0"/>
      <w:ind w:firstLine="0"/>
      <w:jc w:val="both"/>
      <w:textAlignment w:val="auto"/>
    </w:pPr>
    <w:rPr>
      <w:bCs/>
      <w:color w:val="000000"/>
      <w:kern w:val="2"/>
      <w:szCs w:val="28"/>
    </w:rPr>
  </w:style>
  <w:style w:type="character" w:customStyle="1" w:styleId="CharChar3">
    <w:name w:val="表格 Char Char"/>
    <w:autoRedefine/>
    <w:qFormat/>
    <w:rPr>
      <w:rFonts w:ascii="宋体" w:eastAsia="宋体" w:hAnsi="宋体"/>
      <w:kern w:val="2"/>
      <w:sz w:val="21"/>
      <w:szCs w:val="22"/>
      <w:lang w:val="en-US" w:eastAsia="zh-CN" w:bidi="ar-SA"/>
    </w:rPr>
  </w:style>
  <w:style w:type="paragraph" w:customStyle="1" w:styleId="p15">
    <w:name w:val="p15"/>
    <w:basedOn w:val="a1"/>
    <w:autoRedefine/>
    <w:uiPriority w:val="99"/>
    <w:qFormat/>
    <w:pPr>
      <w:widowControl/>
      <w:adjustRightInd/>
      <w:spacing w:line="340" w:lineRule="atLeast"/>
      <w:ind w:firstLine="0"/>
      <w:jc w:val="center"/>
      <w:textAlignment w:val="auto"/>
    </w:pPr>
    <w:rPr>
      <w:rFonts w:ascii="Arial" w:hAnsi="Arial" w:cs="Arial"/>
      <w:kern w:val="2"/>
      <w:sz w:val="21"/>
      <w:szCs w:val="21"/>
    </w:rPr>
  </w:style>
  <w:style w:type="paragraph" w:customStyle="1" w:styleId="1f6">
    <w:name w:val="正文缩进1"/>
    <w:basedOn w:val="a1"/>
    <w:autoRedefine/>
    <w:uiPriority w:val="99"/>
    <w:qFormat/>
    <w:pPr>
      <w:adjustRightInd/>
      <w:spacing w:line="240" w:lineRule="auto"/>
      <w:ind w:firstLineChars="200" w:firstLine="420"/>
      <w:jc w:val="both"/>
      <w:textAlignment w:val="auto"/>
    </w:pPr>
    <w:rPr>
      <w:kern w:val="2"/>
      <w:sz w:val="21"/>
      <w:szCs w:val="24"/>
    </w:rPr>
  </w:style>
  <w:style w:type="paragraph" w:customStyle="1" w:styleId="216">
    <w:name w:val="正文文本缩进 21"/>
    <w:basedOn w:val="a1"/>
    <w:autoRedefine/>
    <w:uiPriority w:val="99"/>
    <w:qFormat/>
    <w:pPr>
      <w:adjustRightInd/>
      <w:spacing w:line="240" w:lineRule="auto"/>
      <w:ind w:firstLineChars="200" w:firstLine="640"/>
      <w:jc w:val="both"/>
      <w:textAlignment w:val="auto"/>
    </w:pPr>
    <w:rPr>
      <w:kern w:val="2"/>
      <w:sz w:val="32"/>
    </w:rPr>
  </w:style>
  <w:style w:type="paragraph" w:customStyle="1" w:styleId="p0">
    <w:name w:val="p0"/>
    <w:basedOn w:val="a1"/>
    <w:autoRedefine/>
    <w:qFormat/>
    <w:pPr>
      <w:widowControl/>
      <w:adjustRightInd/>
      <w:snapToGrid w:val="0"/>
      <w:spacing w:line="460" w:lineRule="atLeast"/>
      <w:textAlignment w:val="auto"/>
    </w:pPr>
    <w:rPr>
      <w:szCs w:val="24"/>
    </w:rPr>
  </w:style>
  <w:style w:type="character" w:customStyle="1" w:styleId="lemmatitleh11">
    <w:name w:val="lemmatitleh11"/>
    <w:basedOn w:val="a2"/>
    <w:autoRedefine/>
    <w:qFormat/>
  </w:style>
  <w:style w:type="paragraph" w:customStyle="1" w:styleId="2322">
    <w:name w:val="样式 样式 样式 首行缩进:  2 字符3 + 首行缩进:  2 字符 + 首行缩进:  2 字符"/>
    <w:basedOn w:val="a1"/>
    <w:link w:val="2322Char"/>
    <w:autoRedefine/>
    <w:qFormat/>
    <w:pPr>
      <w:tabs>
        <w:tab w:val="left" w:pos="9070"/>
      </w:tabs>
      <w:snapToGrid w:val="0"/>
      <w:spacing w:line="360" w:lineRule="auto"/>
      <w:ind w:right="-2" w:firstLineChars="200" w:firstLine="480"/>
      <w:jc w:val="both"/>
    </w:pPr>
  </w:style>
  <w:style w:type="character" w:customStyle="1" w:styleId="2322Char">
    <w:name w:val="样式 样式 样式 首行缩进:  2 字符3 + 首行缩进:  2 字符 + 首行缩进:  2 字符 Char"/>
    <w:link w:val="2322"/>
    <w:autoRedefine/>
    <w:qFormat/>
    <w:rPr>
      <w:sz w:val="24"/>
    </w:rPr>
  </w:style>
  <w:style w:type="paragraph" w:customStyle="1" w:styleId="CharChar26CharCharCharCharCharChar">
    <w:name w:val="Char Char26 Char Char Char Char Char Char"/>
    <w:basedOn w:val="a1"/>
    <w:autoRedefine/>
    <w:qFormat/>
    <w:pPr>
      <w:adjustRightInd/>
      <w:spacing w:line="240" w:lineRule="auto"/>
      <w:ind w:firstLine="0"/>
      <w:jc w:val="both"/>
      <w:textAlignment w:val="auto"/>
    </w:pPr>
    <w:rPr>
      <w:b/>
      <w:color w:val="000000"/>
      <w:kern w:val="2"/>
      <w:szCs w:val="24"/>
    </w:rPr>
  </w:style>
  <w:style w:type="paragraph" w:customStyle="1" w:styleId="TimesNewRoman15">
    <w:name w:val="样式 Times New Roman 行距: 1.5 倍行距"/>
    <w:basedOn w:val="a1"/>
    <w:link w:val="TimesNewRoman15Char"/>
    <w:autoRedefine/>
    <w:qFormat/>
    <w:pPr>
      <w:adjustRightInd/>
      <w:spacing w:line="360" w:lineRule="auto"/>
      <w:ind w:firstLineChars="200" w:firstLine="480"/>
      <w:jc w:val="both"/>
      <w:textAlignment w:val="auto"/>
    </w:pPr>
    <w:rPr>
      <w:kern w:val="24"/>
      <w:sz w:val="28"/>
      <w:szCs w:val="28"/>
    </w:rPr>
  </w:style>
  <w:style w:type="character" w:customStyle="1" w:styleId="TimesNewRoman15Char">
    <w:name w:val="样式 Times New Roman 行距: 1.5 倍行距 Char"/>
    <w:link w:val="TimesNewRoman15"/>
    <w:autoRedefine/>
    <w:qFormat/>
    <w:rPr>
      <w:rFonts w:cs="宋体"/>
      <w:kern w:val="24"/>
      <w:sz w:val="28"/>
      <w:szCs w:val="28"/>
    </w:rPr>
  </w:style>
  <w:style w:type="paragraph" w:customStyle="1" w:styleId="p16">
    <w:name w:val="p16"/>
    <w:basedOn w:val="a1"/>
    <w:autoRedefine/>
    <w:uiPriority w:val="99"/>
    <w:qFormat/>
    <w:pPr>
      <w:widowControl/>
      <w:adjustRightInd/>
      <w:spacing w:line="240" w:lineRule="auto"/>
      <w:ind w:firstLine="0"/>
      <w:jc w:val="both"/>
      <w:textAlignment w:val="auto"/>
    </w:pPr>
    <w:rPr>
      <w:sz w:val="21"/>
      <w:szCs w:val="21"/>
    </w:rPr>
  </w:style>
  <w:style w:type="character" w:customStyle="1" w:styleId="aff4">
    <w:name w:val="日期 字符"/>
    <w:link w:val="aff3"/>
    <w:autoRedefine/>
    <w:qFormat/>
    <w:rPr>
      <w:rFonts w:ascii="宋体"/>
      <w:sz w:val="24"/>
    </w:rPr>
  </w:style>
  <w:style w:type="character" w:customStyle="1" w:styleId="11Char2">
    <w:name w:val="节标题 1.1 Char2"/>
    <w:autoRedefine/>
    <w:uiPriority w:val="9"/>
    <w:qFormat/>
    <w:rPr>
      <w:rFonts w:ascii="Cambria" w:eastAsia="宋体" w:hAnsi="Cambria" w:cs="Times New Roman"/>
      <w:b/>
      <w:bCs/>
      <w:sz w:val="28"/>
      <w:szCs w:val="32"/>
    </w:rPr>
  </w:style>
  <w:style w:type="character" w:customStyle="1" w:styleId="111Char2">
    <w:name w:val="条标题1.1.1 Char2"/>
    <w:autoRedefine/>
    <w:qFormat/>
    <w:rPr>
      <w:rFonts w:ascii="Times New Roman" w:eastAsia="宋体" w:hAnsi="Times New Roman" w:cs="Times New Roman"/>
      <w:b/>
      <w:bCs/>
      <w:kern w:val="0"/>
      <w:sz w:val="24"/>
      <w:szCs w:val="32"/>
    </w:rPr>
  </w:style>
  <w:style w:type="character" w:customStyle="1" w:styleId="1Char11">
    <w:name w:val="章标题 1 Char1"/>
    <w:autoRedefine/>
    <w:uiPriority w:val="9"/>
    <w:qFormat/>
    <w:rPr>
      <w:rFonts w:ascii="Times New Roman" w:eastAsia="宋体" w:hAnsi="Times New Roman" w:cs="Times New Roman"/>
      <w:b/>
      <w:bCs/>
      <w:kern w:val="44"/>
      <w:sz w:val="44"/>
      <w:szCs w:val="44"/>
    </w:rPr>
  </w:style>
  <w:style w:type="character" w:customStyle="1" w:styleId="80">
    <w:name w:val="标题 8 字符"/>
    <w:link w:val="8"/>
    <w:autoRedefine/>
    <w:qFormat/>
    <w:rPr>
      <w:sz w:val="24"/>
    </w:rPr>
  </w:style>
  <w:style w:type="character" w:customStyle="1" w:styleId="afe">
    <w:name w:val="正文文本缩进 字符"/>
    <w:link w:val="afd"/>
    <w:autoRedefine/>
    <w:qFormat/>
    <w:rPr>
      <w:rFonts w:ascii="宋体"/>
      <w:sz w:val="24"/>
    </w:rPr>
  </w:style>
  <w:style w:type="character" w:customStyle="1" w:styleId="25">
    <w:name w:val="正文文本缩进 2 字符"/>
    <w:link w:val="24"/>
    <w:autoRedefine/>
    <w:qFormat/>
    <w:rPr>
      <w:sz w:val="24"/>
    </w:rPr>
  </w:style>
  <w:style w:type="character" w:customStyle="1" w:styleId="af3">
    <w:name w:val="文档结构图 字符"/>
    <w:link w:val="af2"/>
    <w:autoRedefine/>
    <w:qFormat/>
    <w:rPr>
      <w:sz w:val="24"/>
      <w:shd w:val="clear" w:color="auto" w:fill="000080"/>
    </w:rPr>
  </w:style>
  <w:style w:type="character" w:customStyle="1" w:styleId="38">
    <w:name w:val="正文文本缩进 3 字符"/>
    <w:link w:val="37"/>
    <w:autoRedefine/>
    <w:qFormat/>
    <w:rPr>
      <w:color w:val="000000"/>
      <w:sz w:val="24"/>
    </w:rPr>
  </w:style>
  <w:style w:type="character" w:customStyle="1" w:styleId="35">
    <w:name w:val="正文文本 3 字符"/>
    <w:link w:val="34"/>
    <w:autoRedefine/>
    <w:qFormat/>
    <w:rPr>
      <w:color w:val="000000"/>
      <w:sz w:val="24"/>
    </w:rPr>
  </w:style>
  <w:style w:type="paragraph" w:customStyle="1" w:styleId="CharCharCharChar1">
    <w:name w:val="Char Char Char Char1"/>
    <w:basedOn w:val="a1"/>
    <w:autoRedefine/>
    <w:qFormat/>
    <w:pPr>
      <w:adjustRightInd/>
      <w:spacing w:line="240" w:lineRule="auto"/>
      <w:ind w:firstLine="0"/>
      <w:jc w:val="both"/>
      <w:textAlignment w:val="auto"/>
    </w:pPr>
    <w:rPr>
      <w:kern w:val="2"/>
      <w:sz w:val="21"/>
      <w:szCs w:val="24"/>
    </w:rPr>
  </w:style>
  <w:style w:type="character" w:customStyle="1" w:styleId="aff7">
    <w:name w:val="批注框文本 字符"/>
    <w:link w:val="aff6"/>
    <w:autoRedefine/>
    <w:qFormat/>
    <w:rPr>
      <w:sz w:val="18"/>
      <w:szCs w:val="18"/>
    </w:rPr>
  </w:style>
  <w:style w:type="paragraph" w:customStyle="1" w:styleId="Char30">
    <w:name w:val="Char3"/>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character" w:customStyle="1" w:styleId="CharChar100">
    <w:name w:val="Char Char10"/>
    <w:autoRedefine/>
    <w:qFormat/>
    <w:rPr>
      <w:rFonts w:eastAsia="宋体"/>
      <w:b/>
      <w:bCs/>
      <w:kern w:val="2"/>
      <w:sz w:val="32"/>
      <w:szCs w:val="32"/>
      <w:lang w:val="en-US" w:eastAsia="zh-CN" w:bidi="ar-SA"/>
    </w:rPr>
  </w:style>
  <w:style w:type="paragraph" w:customStyle="1" w:styleId="140">
    <w:name w:val="纯文本14"/>
    <w:basedOn w:val="a1"/>
    <w:autoRedefine/>
    <w:uiPriority w:val="99"/>
    <w:qFormat/>
    <w:pPr>
      <w:spacing w:line="240" w:lineRule="auto"/>
      <w:ind w:firstLine="0"/>
    </w:pPr>
    <w:rPr>
      <w:rFonts w:ascii="宋体"/>
    </w:rPr>
  </w:style>
  <w:style w:type="paragraph" w:customStyle="1" w:styleId="CharChar1CharCharChar4">
    <w:name w:val="Char Char1 Char Char Char4"/>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1CharCharCharCharCharChar4">
    <w:name w:val="Char Char1 Char Char Char Char Char Char4"/>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character" w:customStyle="1" w:styleId="a9">
    <w:name w:val="注释标题 字符"/>
    <w:link w:val="a8"/>
    <w:autoRedefine/>
    <w:uiPriority w:val="99"/>
    <w:qFormat/>
    <w:rPr>
      <w:kern w:val="2"/>
      <w:sz w:val="21"/>
      <w:szCs w:val="24"/>
    </w:rPr>
  </w:style>
  <w:style w:type="character" w:customStyle="1" w:styleId="afffb">
    <w:name w:val="标题 字符"/>
    <w:link w:val="afffa"/>
    <w:autoRedefine/>
    <w:uiPriority w:val="99"/>
    <w:qFormat/>
    <w:rPr>
      <w:rFonts w:ascii="Arial" w:hAnsi="Arial" w:cs="Arial"/>
      <w:b/>
      <w:bCs/>
      <w:kern w:val="2"/>
      <w:sz w:val="48"/>
      <w:szCs w:val="44"/>
    </w:rPr>
  </w:style>
  <w:style w:type="character" w:customStyle="1" w:styleId="afffd">
    <w:name w:val="批注主题 字符"/>
    <w:link w:val="afffc"/>
    <w:autoRedefine/>
    <w:qFormat/>
    <w:rPr>
      <w:rFonts w:ascii="宋体" w:eastAsia="仿宋_GB2312"/>
      <w:b/>
      <w:bCs/>
      <w:kern w:val="2"/>
      <w:sz w:val="28"/>
    </w:rPr>
  </w:style>
  <w:style w:type="paragraph" w:customStyle="1" w:styleId="Char1CharChar4">
    <w:name w:val="Char1 Char Char4"/>
    <w:basedOn w:val="a1"/>
    <w:autoRedefine/>
    <w:uiPriority w:val="99"/>
    <w:qFormat/>
    <w:pPr>
      <w:widowControl/>
      <w:adjustRightInd/>
      <w:spacing w:line="360" w:lineRule="auto"/>
      <w:ind w:firstLineChars="200" w:firstLine="200"/>
      <w:textAlignment w:val="auto"/>
    </w:pPr>
    <w:rPr>
      <w:rFonts w:ascii="宋体" w:hAnsi="宋体" w:cs="宋体"/>
      <w:szCs w:val="24"/>
    </w:rPr>
  </w:style>
  <w:style w:type="character" w:customStyle="1" w:styleId="CharChar17">
    <w:name w:val="Char Char17"/>
    <w:autoRedefine/>
    <w:qFormat/>
    <w:rPr>
      <w:rFonts w:ascii="宋体" w:eastAsia="宋体" w:hAnsi="宋体" w:cs="宋体"/>
      <w:kern w:val="2"/>
      <w:sz w:val="24"/>
      <w:szCs w:val="24"/>
      <w:lang w:val="en-US" w:eastAsia="zh-CN" w:bidi="ar-SA"/>
    </w:rPr>
  </w:style>
  <w:style w:type="paragraph" w:customStyle="1" w:styleId="CharCharCharCharCharCharCharCharCharCharCharCharCharCharCharCharCharCharCharChar4">
    <w:name w:val="Char Char Char Char Char Char Char Char Char Char Char Char Char Char Char Char Char Char Char Char4"/>
    <w:basedOn w:val="af2"/>
    <w:autoRedefine/>
    <w:uiPriority w:val="99"/>
    <w:qFormat/>
    <w:pPr>
      <w:snapToGrid w:val="0"/>
      <w:spacing w:line="360" w:lineRule="auto"/>
      <w:ind w:firstLine="0"/>
      <w:jc w:val="both"/>
      <w:textAlignment w:val="auto"/>
    </w:pPr>
    <w:rPr>
      <w:rFonts w:ascii="Tahoma" w:hAnsi="Tahoma"/>
      <w:kern w:val="2"/>
      <w:szCs w:val="24"/>
    </w:rPr>
  </w:style>
  <w:style w:type="paragraph" w:customStyle="1" w:styleId="Char3CharCharChar5">
    <w:name w:val="Char3 Char Char Char5"/>
    <w:basedOn w:val="a1"/>
    <w:autoRedefine/>
    <w:uiPriority w:val="99"/>
    <w:qFormat/>
    <w:pPr>
      <w:adjustRightInd/>
      <w:spacing w:line="240" w:lineRule="auto"/>
      <w:ind w:firstLineChars="200" w:firstLine="200"/>
      <w:jc w:val="center"/>
      <w:textAlignment w:val="auto"/>
    </w:pPr>
    <w:rPr>
      <w:rFonts w:ascii="宋体" w:hAnsi="宋体" w:cs="宋体"/>
      <w:snapToGrid w:val="0"/>
      <w:sz w:val="21"/>
      <w:szCs w:val="24"/>
    </w:rPr>
  </w:style>
  <w:style w:type="paragraph" w:customStyle="1" w:styleId="Char21">
    <w:name w:val="Char21"/>
    <w:basedOn w:val="a1"/>
    <w:autoRedefine/>
    <w:uiPriority w:val="99"/>
    <w:qFormat/>
    <w:pPr>
      <w:widowControl/>
      <w:adjustRightInd/>
      <w:spacing w:line="360" w:lineRule="auto"/>
      <w:ind w:firstLineChars="200" w:firstLine="200"/>
      <w:textAlignment w:val="auto"/>
    </w:pPr>
    <w:rPr>
      <w:rFonts w:ascii="宋体" w:hAnsi="宋体" w:cs="宋体"/>
      <w:szCs w:val="24"/>
    </w:rPr>
  </w:style>
  <w:style w:type="paragraph" w:customStyle="1" w:styleId="Char3CharCharChar14">
    <w:name w:val="Char3 Char Char Char14"/>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74">
    <w:name w:val="Char74"/>
    <w:basedOn w:val="a1"/>
    <w:autoRedefine/>
    <w:uiPriority w:val="99"/>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Char4CharCharCharCharCharChar14">
    <w:name w:val="Char4 Char Char Char Char Char Char14"/>
    <w:basedOn w:val="a1"/>
    <w:autoRedefine/>
    <w:uiPriority w:val="99"/>
    <w:semiHidden/>
    <w:qFormat/>
    <w:pPr>
      <w:adjustRightInd/>
      <w:spacing w:line="360" w:lineRule="auto"/>
      <w:ind w:firstLineChars="200" w:firstLine="200"/>
      <w:jc w:val="both"/>
      <w:textAlignment w:val="auto"/>
    </w:pPr>
    <w:rPr>
      <w:rFonts w:ascii="宋体" w:hAnsi="宋体" w:cs="宋体"/>
      <w:kern w:val="2"/>
      <w:szCs w:val="24"/>
    </w:rPr>
  </w:style>
  <w:style w:type="paragraph" w:customStyle="1" w:styleId="Char2CharCharChar4">
    <w:name w:val="Char2 Char Char Char4"/>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character" w:customStyle="1" w:styleId="HTML0">
    <w:name w:val="HTML 地址 字符"/>
    <w:link w:val="HTML"/>
    <w:autoRedefine/>
    <w:semiHidden/>
    <w:qFormat/>
    <w:rPr>
      <w:i/>
      <w:iCs/>
      <w:sz w:val="24"/>
      <w:szCs w:val="28"/>
    </w:rPr>
  </w:style>
  <w:style w:type="character" w:customStyle="1" w:styleId="HTML2">
    <w:name w:val="HTML 预设格式 字符"/>
    <w:link w:val="HTML1"/>
    <w:autoRedefine/>
    <w:uiPriority w:val="99"/>
    <w:qFormat/>
    <w:rPr>
      <w:rFonts w:ascii="Courier New" w:hAnsi="Courier New" w:cs="Courier New"/>
      <w:szCs w:val="28"/>
    </w:rPr>
  </w:style>
  <w:style w:type="character" w:customStyle="1" w:styleId="af8">
    <w:name w:val="称呼 字符"/>
    <w:link w:val="af7"/>
    <w:autoRedefine/>
    <w:uiPriority w:val="99"/>
    <w:semiHidden/>
    <w:qFormat/>
    <w:rPr>
      <w:sz w:val="24"/>
      <w:szCs w:val="28"/>
    </w:rPr>
  </w:style>
  <w:style w:type="character" w:customStyle="1" w:styleId="afff1">
    <w:name w:val="副标题 字符"/>
    <w:link w:val="afff0"/>
    <w:autoRedefine/>
    <w:qFormat/>
    <w:rPr>
      <w:rFonts w:ascii="Arial" w:hAnsi="Arial" w:cs="Arial"/>
      <w:b/>
      <w:bCs/>
      <w:kern w:val="28"/>
      <w:sz w:val="32"/>
      <w:szCs w:val="32"/>
    </w:rPr>
  </w:style>
  <w:style w:type="character" w:customStyle="1" w:styleId="afa">
    <w:name w:val="结束语 字符"/>
    <w:link w:val="af9"/>
    <w:autoRedefine/>
    <w:uiPriority w:val="99"/>
    <w:semiHidden/>
    <w:qFormat/>
    <w:rPr>
      <w:sz w:val="24"/>
      <w:szCs w:val="28"/>
    </w:rPr>
  </w:style>
  <w:style w:type="character" w:customStyle="1" w:styleId="affe">
    <w:name w:val="签名 字符"/>
    <w:link w:val="affd"/>
    <w:autoRedefine/>
    <w:uiPriority w:val="99"/>
    <w:semiHidden/>
    <w:qFormat/>
    <w:rPr>
      <w:sz w:val="24"/>
      <w:szCs w:val="28"/>
    </w:rPr>
  </w:style>
  <w:style w:type="character" w:customStyle="1" w:styleId="afff8">
    <w:name w:val="信息标题 字符"/>
    <w:link w:val="afff7"/>
    <w:autoRedefine/>
    <w:uiPriority w:val="99"/>
    <w:semiHidden/>
    <w:qFormat/>
    <w:rPr>
      <w:rFonts w:ascii="Arial" w:hAnsi="Arial" w:cs="Arial"/>
      <w:sz w:val="24"/>
      <w:szCs w:val="24"/>
      <w:shd w:val="pct20" w:color="auto" w:fill="auto"/>
    </w:rPr>
  </w:style>
  <w:style w:type="paragraph" w:customStyle="1" w:styleId="Char6CharChar1CharCharCharChar4">
    <w:name w:val="Char6 Char Char1 Char Char Char Char4"/>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character" w:customStyle="1" w:styleId="afff5">
    <w:name w:val="脚注文本 字符"/>
    <w:link w:val="afff4"/>
    <w:autoRedefine/>
    <w:uiPriority w:val="99"/>
    <w:semiHidden/>
    <w:qFormat/>
    <w:rPr>
      <w:rFonts w:ascii="宋体" w:hAnsi="Tms Rmn"/>
      <w:sz w:val="18"/>
    </w:rPr>
  </w:style>
  <w:style w:type="paragraph" w:customStyle="1" w:styleId="Char84">
    <w:name w:val="Char84"/>
    <w:basedOn w:val="a1"/>
    <w:autoRedefine/>
    <w:uiPriority w:val="99"/>
    <w:semiHidden/>
    <w:qFormat/>
    <w:pPr>
      <w:snapToGrid w:val="0"/>
      <w:ind w:firstLineChars="200" w:firstLine="200"/>
      <w:jc w:val="both"/>
      <w:textAlignment w:val="auto"/>
    </w:pPr>
    <w:rPr>
      <w:rFonts w:ascii="宋体" w:eastAsia="黑体" w:hAnsi="宋体" w:cs="宋体"/>
      <w:b/>
      <w:kern w:val="2"/>
      <w:sz w:val="44"/>
      <w:szCs w:val="24"/>
    </w:rPr>
  </w:style>
  <w:style w:type="paragraph" w:customStyle="1" w:styleId="CharChar2CharCharCharChar4">
    <w:name w:val="Char Char2 Char Char Char Char4"/>
    <w:basedOn w:val="a1"/>
    <w:autoRedefine/>
    <w:uiPriority w:val="99"/>
    <w:semiHidden/>
    <w:qFormat/>
    <w:pPr>
      <w:snapToGrid w:val="0"/>
      <w:spacing w:line="360" w:lineRule="auto"/>
      <w:ind w:firstLine="0"/>
      <w:jc w:val="both"/>
      <w:textAlignment w:val="auto"/>
    </w:pPr>
    <w:rPr>
      <w:rFonts w:ascii="宋体" w:hAnsi="宋体" w:cs="宋体"/>
      <w:kern w:val="2"/>
      <w:szCs w:val="24"/>
    </w:rPr>
  </w:style>
  <w:style w:type="character" w:customStyle="1" w:styleId="CharChar74">
    <w:name w:val="Char Char74"/>
    <w:autoRedefine/>
    <w:semiHidden/>
    <w:qFormat/>
    <w:rPr>
      <w:rFonts w:eastAsia="仿宋_GB2312"/>
      <w:b/>
      <w:sz w:val="32"/>
      <w:szCs w:val="32"/>
      <w:lang w:val="en-US" w:eastAsia="zh-CN" w:bidi="ar-SA"/>
    </w:rPr>
  </w:style>
  <w:style w:type="character" w:customStyle="1" w:styleId="CharChar64">
    <w:name w:val="Char Char64"/>
    <w:autoRedefine/>
    <w:qFormat/>
    <w:rPr>
      <w:rFonts w:ascii="Arial" w:eastAsia="楷体_GB2312" w:hAnsi="Arial"/>
      <w:b/>
      <w:bCs/>
      <w:sz w:val="30"/>
      <w:szCs w:val="30"/>
      <w:lang w:val="en-US" w:eastAsia="zh-CN" w:bidi="ar-SA"/>
    </w:rPr>
  </w:style>
  <w:style w:type="character" w:customStyle="1" w:styleId="CharChar5">
    <w:name w:val="Char Char5"/>
    <w:autoRedefine/>
    <w:qFormat/>
    <w:rPr>
      <w:rFonts w:eastAsia="楷体_GB2312"/>
      <w:b/>
      <w:bCs/>
      <w:sz w:val="24"/>
      <w:szCs w:val="28"/>
      <w:lang w:val="en-US" w:eastAsia="zh-CN" w:bidi="ar-SA"/>
    </w:rPr>
  </w:style>
  <w:style w:type="paragraph" w:customStyle="1" w:styleId="CharChar6CharCharCharCharCharChar4">
    <w:name w:val="Char Char6 Char Char Char Char Char Char4"/>
    <w:basedOn w:val="a1"/>
    <w:autoRedefine/>
    <w:uiPriority w:val="99"/>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240">
    <w:name w:val="正文24"/>
    <w:link w:val="2CharChar"/>
    <w:autoRedefine/>
    <w:qFormat/>
    <w:pPr>
      <w:widowControl w:val="0"/>
      <w:autoSpaceDE w:val="0"/>
      <w:autoSpaceDN w:val="0"/>
      <w:adjustRightInd w:val="0"/>
      <w:spacing w:line="0" w:lineRule="atLeast"/>
      <w:textAlignment w:val="bottom"/>
    </w:pPr>
    <w:rPr>
      <w:rFonts w:ascii="宋体"/>
      <w:spacing w:val="10"/>
      <w:sz w:val="21"/>
    </w:rPr>
  </w:style>
  <w:style w:type="paragraph" w:customStyle="1" w:styleId="Char2CharCharCharCharCharChar1">
    <w:name w:val="Char2 Char Char Char Char Char Char1"/>
    <w:basedOn w:val="a1"/>
    <w:autoRedefine/>
    <w:uiPriority w:val="99"/>
    <w:semiHidden/>
    <w:qFormat/>
    <w:pPr>
      <w:snapToGrid w:val="0"/>
      <w:spacing w:line="240" w:lineRule="auto"/>
      <w:ind w:firstLine="0"/>
      <w:jc w:val="both"/>
      <w:textAlignment w:val="auto"/>
    </w:pPr>
    <w:rPr>
      <w:kern w:val="2"/>
      <w:sz w:val="21"/>
      <w:szCs w:val="24"/>
    </w:rPr>
  </w:style>
  <w:style w:type="paragraph" w:customStyle="1" w:styleId="Char2CharCharCharCharCharCharCharCharChar4">
    <w:name w:val="Char2 Char Char Char Char Char Char Char Char Char4"/>
    <w:basedOn w:val="a1"/>
    <w:autoRedefine/>
    <w:uiPriority w:val="99"/>
    <w:semiHidden/>
    <w:qFormat/>
    <w:pPr>
      <w:snapToGrid w:val="0"/>
      <w:spacing w:line="240" w:lineRule="auto"/>
      <w:ind w:firstLine="0"/>
      <w:jc w:val="both"/>
      <w:textAlignment w:val="auto"/>
    </w:pPr>
    <w:rPr>
      <w:kern w:val="2"/>
      <w:sz w:val="21"/>
      <w:szCs w:val="24"/>
    </w:rPr>
  </w:style>
  <w:style w:type="paragraph" w:customStyle="1" w:styleId="314">
    <w:name w:val="正文文本缩进 314"/>
    <w:basedOn w:val="a1"/>
    <w:autoRedefine/>
    <w:uiPriority w:val="99"/>
    <w:semiHidden/>
    <w:qFormat/>
    <w:pPr>
      <w:snapToGrid w:val="0"/>
      <w:spacing w:line="360" w:lineRule="auto"/>
      <w:ind w:firstLine="480"/>
      <w:jc w:val="both"/>
    </w:pPr>
    <w:rPr>
      <w:rFonts w:ascii="宋体" w:hAnsi="宋体"/>
      <w:kern w:val="2"/>
    </w:rPr>
  </w:style>
  <w:style w:type="paragraph" w:customStyle="1" w:styleId="Char64">
    <w:name w:val="Char64"/>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2CharCharChar1CharCharCharCharCharChar4">
    <w:name w:val="Char2 Char Char Char1 Char Char Char Char Char Char4"/>
    <w:basedOn w:val="a1"/>
    <w:autoRedefine/>
    <w:uiPriority w:val="99"/>
    <w:qFormat/>
    <w:pPr>
      <w:adjustRightInd/>
      <w:spacing w:line="240" w:lineRule="auto"/>
      <w:ind w:firstLine="0"/>
      <w:jc w:val="both"/>
      <w:textAlignment w:val="auto"/>
    </w:pPr>
    <w:rPr>
      <w:kern w:val="2"/>
      <w:sz w:val="21"/>
      <w:szCs w:val="24"/>
    </w:rPr>
  </w:style>
  <w:style w:type="character" w:customStyle="1" w:styleId="Char110">
    <w:name w:val="Char11"/>
    <w:autoRedefine/>
    <w:qFormat/>
    <w:rPr>
      <w:rFonts w:ascii="仿宋_GB2312" w:eastAsia="仿宋_GB2312"/>
      <w:kern w:val="44"/>
      <w:sz w:val="28"/>
      <w:szCs w:val="28"/>
      <w:lang w:val="en-US" w:eastAsia="zh-CN" w:bidi="ar-SA"/>
    </w:rPr>
  </w:style>
  <w:style w:type="paragraph" w:customStyle="1" w:styleId="CharCharCharCharCharChar4">
    <w:name w:val="Char Char Char Char Char Char4"/>
    <w:basedOn w:val="a1"/>
    <w:autoRedefine/>
    <w:uiPriority w:val="99"/>
    <w:qFormat/>
    <w:pPr>
      <w:adjustRightInd/>
      <w:spacing w:line="240" w:lineRule="auto"/>
      <w:ind w:firstLine="0"/>
      <w:jc w:val="both"/>
      <w:textAlignment w:val="auto"/>
    </w:pPr>
    <w:rPr>
      <w:kern w:val="2"/>
      <w:sz w:val="21"/>
      <w:szCs w:val="24"/>
    </w:rPr>
  </w:style>
  <w:style w:type="paragraph" w:customStyle="1" w:styleId="Char1CharCharChar4">
    <w:name w:val="Char1 Char Char Char4"/>
    <w:basedOn w:val="a1"/>
    <w:autoRedefine/>
    <w:uiPriority w:val="99"/>
    <w:qFormat/>
    <w:pPr>
      <w:keepNext/>
      <w:widowControl/>
      <w:tabs>
        <w:tab w:val="left" w:pos="425"/>
      </w:tabs>
      <w:autoSpaceDE w:val="0"/>
      <w:autoSpaceDN w:val="0"/>
      <w:spacing w:before="80" w:after="80" w:line="240" w:lineRule="auto"/>
      <w:ind w:hanging="425"/>
      <w:jc w:val="both"/>
      <w:textAlignment w:val="auto"/>
    </w:pPr>
    <w:rPr>
      <w:rFonts w:ascii="Arial" w:hAnsi="Arial" w:cs="Arial"/>
      <w:kern w:val="2"/>
      <w:sz w:val="20"/>
    </w:rPr>
  </w:style>
  <w:style w:type="paragraph" w:customStyle="1" w:styleId="CharCharCharChar1CharChar4">
    <w:name w:val="Char Char Char Char1 Char Char4"/>
    <w:basedOn w:val="a1"/>
    <w:autoRedefine/>
    <w:uiPriority w:val="99"/>
    <w:qFormat/>
    <w:pPr>
      <w:adjustRightInd/>
      <w:spacing w:line="360" w:lineRule="auto"/>
      <w:ind w:firstLineChars="200" w:firstLine="200"/>
      <w:jc w:val="both"/>
      <w:textAlignment w:val="auto"/>
    </w:pPr>
    <w:rPr>
      <w:b/>
      <w:color w:val="000000"/>
      <w:kern w:val="2"/>
    </w:rPr>
  </w:style>
  <w:style w:type="paragraph" w:customStyle="1" w:styleId="141">
    <w:name w:val="正文缩进14"/>
    <w:basedOn w:val="a1"/>
    <w:autoRedefine/>
    <w:uiPriority w:val="99"/>
    <w:qFormat/>
    <w:pPr>
      <w:adjustRightInd/>
      <w:spacing w:line="240" w:lineRule="auto"/>
      <w:ind w:firstLineChars="200" w:firstLine="420"/>
      <w:jc w:val="both"/>
      <w:textAlignment w:val="auto"/>
    </w:pPr>
    <w:rPr>
      <w:kern w:val="2"/>
      <w:sz w:val="21"/>
      <w:szCs w:val="24"/>
    </w:rPr>
  </w:style>
  <w:style w:type="paragraph" w:customStyle="1" w:styleId="2140">
    <w:name w:val="正文文本缩进 214"/>
    <w:basedOn w:val="a1"/>
    <w:autoRedefine/>
    <w:uiPriority w:val="99"/>
    <w:qFormat/>
    <w:pPr>
      <w:adjustRightInd/>
      <w:spacing w:line="240" w:lineRule="auto"/>
      <w:ind w:firstLineChars="200" w:firstLine="640"/>
      <w:jc w:val="both"/>
      <w:textAlignment w:val="auto"/>
    </w:pPr>
    <w:rPr>
      <w:kern w:val="2"/>
      <w:sz w:val="32"/>
    </w:rPr>
  </w:style>
  <w:style w:type="paragraph" w:customStyle="1" w:styleId="font10">
    <w:name w:val="font10"/>
    <w:basedOn w:val="a1"/>
    <w:autoRedefine/>
    <w:qFormat/>
    <w:pPr>
      <w:widowControl/>
      <w:adjustRightInd/>
      <w:spacing w:before="100" w:beforeAutospacing="1" w:after="100" w:afterAutospacing="1" w:line="240" w:lineRule="auto"/>
      <w:ind w:firstLine="0"/>
      <w:textAlignment w:val="auto"/>
    </w:pPr>
    <w:rPr>
      <w:rFonts w:ascii="宋体" w:hAnsi="宋体" w:cs="宋体"/>
      <w:color w:val="7030A0"/>
      <w:sz w:val="21"/>
      <w:szCs w:val="21"/>
    </w:rPr>
  </w:style>
  <w:style w:type="paragraph" w:customStyle="1" w:styleId="xl64">
    <w:name w:val="xl64"/>
    <w:basedOn w:val="a1"/>
    <w:autoRedefine/>
    <w:qFormat/>
    <w:pPr>
      <w:widowControl/>
      <w:pBdr>
        <w:bottom w:val="single" w:sz="8" w:space="0" w:color="auto"/>
        <w:right w:val="single" w:sz="8" w:space="0" w:color="auto"/>
      </w:pBdr>
      <w:adjustRightInd/>
      <w:spacing w:before="100" w:beforeAutospacing="1" w:after="100" w:afterAutospacing="1" w:line="240" w:lineRule="auto"/>
      <w:ind w:firstLine="0"/>
      <w:jc w:val="center"/>
      <w:textAlignment w:val="auto"/>
    </w:pPr>
    <w:rPr>
      <w:color w:val="000000"/>
      <w:sz w:val="21"/>
      <w:szCs w:val="21"/>
    </w:rPr>
  </w:style>
  <w:style w:type="paragraph" w:customStyle="1" w:styleId="xl74">
    <w:name w:val="xl74"/>
    <w:basedOn w:val="a1"/>
    <w:autoRedefine/>
    <w:qFormat/>
    <w:pPr>
      <w:widowControl/>
      <w:pBdr>
        <w:top w:val="single" w:sz="8" w:space="0" w:color="auto"/>
        <w:right w:val="single" w:sz="8" w:space="0" w:color="auto"/>
      </w:pBdr>
      <w:adjustRightInd/>
      <w:spacing w:before="100" w:beforeAutospacing="1" w:after="100" w:afterAutospacing="1" w:line="240" w:lineRule="auto"/>
      <w:ind w:firstLine="0"/>
      <w:jc w:val="center"/>
      <w:textAlignment w:val="auto"/>
    </w:pPr>
    <w:rPr>
      <w:color w:val="7030A0"/>
      <w:sz w:val="21"/>
      <w:szCs w:val="21"/>
    </w:rPr>
  </w:style>
  <w:style w:type="paragraph" w:customStyle="1" w:styleId="xl75">
    <w:name w:val="xl75"/>
    <w:basedOn w:val="a1"/>
    <w:autoRedefine/>
    <w:qFormat/>
    <w:pPr>
      <w:widowControl/>
      <w:pBdr>
        <w:left w:val="single" w:sz="8" w:space="0" w:color="auto"/>
        <w:right w:val="single" w:sz="8" w:space="0" w:color="auto"/>
      </w:pBdr>
      <w:adjustRightInd/>
      <w:spacing w:before="100" w:beforeAutospacing="1" w:after="100" w:afterAutospacing="1" w:line="240" w:lineRule="auto"/>
      <w:ind w:firstLine="0"/>
      <w:jc w:val="center"/>
      <w:textAlignment w:val="auto"/>
    </w:pPr>
    <w:rPr>
      <w:color w:val="7030A0"/>
      <w:sz w:val="21"/>
      <w:szCs w:val="21"/>
    </w:rPr>
  </w:style>
  <w:style w:type="paragraph" w:customStyle="1" w:styleId="xl76">
    <w:name w:val="xl76"/>
    <w:basedOn w:val="a1"/>
    <w:autoRedefine/>
    <w:qFormat/>
    <w:pPr>
      <w:widowControl/>
      <w:pBdr>
        <w:left w:val="single" w:sz="8" w:space="0" w:color="auto"/>
        <w:bottom w:val="single" w:sz="8" w:space="0" w:color="auto"/>
      </w:pBdr>
      <w:adjustRightInd/>
      <w:spacing w:before="100" w:beforeAutospacing="1" w:after="100" w:afterAutospacing="1" w:line="240" w:lineRule="auto"/>
      <w:ind w:firstLine="0"/>
      <w:jc w:val="center"/>
      <w:textAlignment w:val="auto"/>
    </w:pPr>
    <w:rPr>
      <w:color w:val="7030A0"/>
      <w:sz w:val="21"/>
      <w:szCs w:val="21"/>
    </w:rPr>
  </w:style>
  <w:style w:type="paragraph" w:customStyle="1" w:styleId="xl77">
    <w:name w:val="xl77"/>
    <w:basedOn w:val="a1"/>
    <w:autoRedefine/>
    <w:qFormat/>
    <w:pPr>
      <w:widowControl/>
      <w:pBdr>
        <w:bottom w:val="single" w:sz="8" w:space="0" w:color="auto"/>
        <w:right w:val="single" w:sz="8" w:space="0" w:color="auto"/>
      </w:pBdr>
      <w:adjustRightInd/>
      <w:spacing w:before="100" w:beforeAutospacing="1" w:after="100" w:afterAutospacing="1" w:line="240" w:lineRule="auto"/>
      <w:ind w:firstLine="0"/>
      <w:jc w:val="center"/>
      <w:textAlignment w:val="auto"/>
    </w:pPr>
    <w:rPr>
      <w:color w:val="7030A0"/>
      <w:sz w:val="21"/>
      <w:szCs w:val="21"/>
    </w:rPr>
  </w:style>
  <w:style w:type="paragraph" w:customStyle="1" w:styleId="xl78">
    <w:name w:val="xl78"/>
    <w:basedOn w:val="a1"/>
    <w:autoRedefine/>
    <w:qFormat/>
    <w:pPr>
      <w:widowControl/>
      <w:pBdr>
        <w:left w:val="single" w:sz="8" w:space="0" w:color="auto"/>
        <w:bottom w:val="single" w:sz="8" w:space="0" w:color="auto"/>
        <w:right w:val="single" w:sz="8" w:space="0" w:color="auto"/>
      </w:pBdr>
      <w:adjustRightInd/>
      <w:spacing w:before="100" w:beforeAutospacing="1" w:after="100" w:afterAutospacing="1" w:line="240" w:lineRule="auto"/>
      <w:ind w:firstLine="0"/>
      <w:jc w:val="center"/>
      <w:textAlignment w:val="auto"/>
    </w:pPr>
    <w:rPr>
      <w:color w:val="7030A0"/>
      <w:sz w:val="21"/>
      <w:szCs w:val="21"/>
    </w:rPr>
  </w:style>
  <w:style w:type="paragraph" w:customStyle="1" w:styleId="xl79">
    <w:name w:val="xl79"/>
    <w:basedOn w:val="a1"/>
    <w:autoRedefine/>
    <w:qFormat/>
    <w:pPr>
      <w:widowControl/>
      <w:pBdr>
        <w:top w:val="single" w:sz="8" w:space="0" w:color="auto"/>
        <w:left w:val="single" w:sz="8" w:space="0" w:color="auto"/>
        <w:bottom w:val="single" w:sz="8" w:space="0" w:color="auto"/>
      </w:pBdr>
      <w:adjustRightInd/>
      <w:spacing w:before="100" w:beforeAutospacing="1" w:after="100" w:afterAutospacing="1" w:line="240" w:lineRule="auto"/>
      <w:ind w:firstLine="0"/>
      <w:jc w:val="center"/>
      <w:textAlignment w:val="auto"/>
    </w:pPr>
    <w:rPr>
      <w:color w:val="000000"/>
      <w:sz w:val="21"/>
      <w:szCs w:val="21"/>
    </w:rPr>
  </w:style>
  <w:style w:type="paragraph" w:customStyle="1" w:styleId="xl80">
    <w:name w:val="xl80"/>
    <w:basedOn w:val="a1"/>
    <w:autoRedefine/>
    <w:qFormat/>
    <w:pPr>
      <w:widowControl/>
      <w:pBdr>
        <w:top w:val="single" w:sz="8" w:space="0" w:color="auto"/>
        <w:bottom w:val="single" w:sz="8" w:space="0" w:color="auto"/>
        <w:right w:val="single" w:sz="8" w:space="0" w:color="auto"/>
      </w:pBdr>
      <w:adjustRightInd/>
      <w:spacing w:before="100" w:beforeAutospacing="1" w:after="100" w:afterAutospacing="1" w:line="240" w:lineRule="auto"/>
      <w:ind w:firstLine="0"/>
      <w:jc w:val="center"/>
      <w:textAlignment w:val="auto"/>
    </w:pPr>
    <w:rPr>
      <w:color w:val="000000"/>
      <w:sz w:val="21"/>
      <w:szCs w:val="21"/>
    </w:rPr>
  </w:style>
  <w:style w:type="paragraph" w:customStyle="1" w:styleId="xl81">
    <w:name w:val="xl81"/>
    <w:basedOn w:val="a1"/>
    <w:autoRedefine/>
    <w:qFormat/>
    <w:pPr>
      <w:widowControl/>
      <w:pBdr>
        <w:top w:val="single" w:sz="8" w:space="0" w:color="auto"/>
        <w:left w:val="single" w:sz="8" w:space="0" w:color="auto"/>
      </w:pBdr>
      <w:adjustRightInd/>
      <w:spacing w:before="100" w:beforeAutospacing="1" w:after="100" w:afterAutospacing="1" w:line="240" w:lineRule="auto"/>
      <w:ind w:firstLine="0"/>
      <w:jc w:val="center"/>
      <w:textAlignment w:val="auto"/>
    </w:pPr>
    <w:rPr>
      <w:color w:val="000000"/>
      <w:sz w:val="21"/>
      <w:szCs w:val="21"/>
    </w:rPr>
  </w:style>
  <w:style w:type="paragraph" w:customStyle="1" w:styleId="xl82">
    <w:name w:val="xl82"/>
    <w:basedOn w:val="a1"/>
    <w:autoRedefine/>
    <w:qFormat/>
    <w:pPr>
      <w:widowControl/>
      <w:pBdr>
        <w:top w:val="single" w:sz="8" w:space="0" w:color="auto"/>
        <w:right w:val="single" w:sz="8" w:space="0" w:color="auto"/>
      </w:pBdr>
      <w:adjustRightInd/>
      <w:spacing w:before="100" w:beforeAutospacing="1" w:after="100" w:afterAutospacing="1" w:line="240" w:lineRule="auto"/>
      <w:ind w:firstLine="0"/>
      <w:jc w:val="center"/>
      <w:textAlignment w:val="auto"/>
    </w:pPr>
    <w:rPr>
      <w:color w:val="000000"/>
      <w:sz w:val="21"/>
      <w:szCs w:val="21"/>
    </w:rPr>
  </w:style>
  <w:style w:type="paragraph" w:customStyle="1" w:styleId="xl83">
    <w:name w:val="xl83"/>
    <w:basedOn w:val="a1"/>
    <w:autoRedefine/>
    <w:qFormat/>
    <w:pPr>
      <w:widowControl/>
      <w:pBdr>
        <w:left w:val="single" w:sz="8" w:space="0" w:color="auto"/>
        <w:bottom w:val="single" w:sz="8" w:space="0" w:color="auto"/>
      </w:pBdr>
      <w:adjustRightInd/>
      <w:spacing w:before="100" w:beforeAutospacing="1" w:after="100" w:afterAutospacing="1" w:line="240" w:lineRule="auto"/>
      <w:ind w:firstLine="0"/>
      <w:jc w:val="center"/>
      <w:textAlignment w:val="auto"/>
    </w:pPr>
    <w:rPr>
      <w:color w:val="000000"/>
      <w:sz w:val="21"/>
      <w:szCs w:val="21"/>
    </w:rPr>
  </w:style>
  <w:style w:type="paragraph" w:customStyle="1" w:styleId="xl84">
    <w:name w:val="xl84"/>
    <w:basedOn w:val="a1"/>
    <w:autoRedefine/>
    <w:qFormat/>
    <w:pPr>
      <w:widowControl/>
      <w:pBdr>
        <w:top w:val="single" w:sz="8" w:space="0" w:color="auto"/>
        <w:left w:val="single" w:sz="8" w:space="0" w:color="auto"/>
        <w:bottom w:val="single" w:sz="8" w:space="0" w:color="auto"/>
      </w:pBdr>
      <w:adjustRightInd/>
      <w:spacing w:before="100" w:beforeAutospacing="1" w:after="100" w:afterAutospacing="1" w:line="240" w:lineRule="auto"/>
      <w:ind w:firstLine="0"/>
      <w:jc w:val="center"/>
      <w:textAlignment w:val="top"/>
    </w:pPr>
    <w:rPr>
      <w:color w:val="000000"/>
      <w:sz w:val="21"/>
      <w:szCs w:val="21"/>
    </w:rPr>
  </w:style>
  <w:style w:type="paragraph" w:customStyle="1" w:styleId="xl85">
    <w:name w:val="xl85"/>
    <w:basedOn w:val="a1"/>
    <w:autoRedefine/>
    <w:qFormat/>
    <w:pPr>
      <w:widowControl/>
      <w:pBdr>
        <w:top w:val="single" w:sz="8" w:space="0" w:color="auto"/>
        <w:bottom w:val="single" w:sz="8" w:space="0" w:color="auto"/>
        <w:right w:val="single" w:sz="8" w:space="0" w:color="auto"/>
      </w:pBdr>
      <w:adjustRightInd/>
      <w:spacing w:before="100" w:beforeAutospacing="1" w:after="100" w:afterAutospacing="1" w:line="240" w:lineRule="auto"/>
      <w:ind w:firstLine="0"/>
      <w:jc w:val="center"/>
      <w:textAlignment w:val="top"/>
    </w:pPr>
    <w:rPr>
      <w:color w:val="000000"/>
      <w:sz w:val="21"/>
      <w:szCs w:val="21"/>
    </w:rPr>
  </w:style>
  <w:style w:type="paragraph" w:customStyle="1" w:styleId="xl86">
    <w:name w:val="xl86"/>
    <w:basedOn w:val="a1"/>
    <w:autoRedefine/>
    <w:qFormat/>
    <w:pPr>
      <w:widowControl/>
      <w:pBdr>
        <w:left w:val="single" w:sz="8" w:space="0" w:color="auto"/>
        <w:right w:val="single" w:sz="8" w:space="0" w:color="auto"/>
      </w:pBdr>
      <w:adjustRightInd/>
      <w:spacing w:before="100" w:beforeAutospacing="1" w:after="100" w:afterAutospacing="1" w:line="240" w:lineRule="auto"/>
      <w:ind w:firstLine="0"/>
      <w:jc w:val="center"/>
      <w:textAlignment w:val="auto"/>
    </w:pPr>
    <w:rPr>
      <w:color w:val="000000"/>
      <w:sz w:val="21"/>
      <w:szCs w:val="21"/>
    </w:rPr>
  </w:style>
  <w:style w:type="paragraph" w:customStyle="1" w:styleId="xl87">
    <w:name w:val="xl87"/>
    <w:basedOn w:val="a1"/>
    <w:autoRedefine/>
    <w:qFormat/>
    <w:pPr>
      <w:widowControl/>
      <w:adjustRightInd/>
      <w:spacing w:before="100" w:beforeAutospacing="1" w:after="100" w:afterAutospacing="1" w:line="240" w:lineRule="auto"/>
      <w:ind w:firstLine="0"/>
      <w:jc w:val="center"/>
      <w:textAlignment w:val="auto"/>
    </w:pPr>
    <w:rPr>
      <w:szCs w:val="24"/>
    </w:rPr>
  </w:style>
  <w:style w:type="paragraph" w:customStyle="1" w:styleId="xl88">
    <w:name w:val="xl88"/>
    <w:basedOn w:val="a1"/>
    <w:autoRedefine/>
    <w:qFormat/>
    <w:pPr>
      <w:widowControl/>
      <w:adjustRightInd/>
      <w:spacing w:before="100" w:beforeAutospacing="1" w:after="100" w:afterAutospacing="1" w:line="240" w:lineRule="auto"/>
      <w:ind w:firstLine="0"/>
      <w:jc w:val="center"/>
      <w:textAlignment w:val="auto"/>
    </w:pPr>
    <w:rPr>
      <w:szCs w:val="24"/>
    </w:rPr>
  </w:style>
  <w:style w:type="paragraph" w:customStyle="1" w:styleId="xl89">
    <w:name w:val="xl89"/>
    <w:basedOn w:val="a1"/>
    <w:autoRedefine/>
    <w:qFormat/>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ind w:firstLine="0"/>
      <w:jc w:val="center"/>
      <w:textAlignment w:val="auto"/>
    </w:pPr>
    <w:rPr>
      <w:sz w:val="21"/>
      <w:szCs w:val="21"/>
    </w:rPr>
  </w:style>
  <w:style w:type="paragraph" w:customStyle="1" w:styleId="xl90">
    <w:name w:val="xl90"/>
    <w:basedOn w:val="a1"/>
    <w:autoRedefine/>
    <w:qFormat/>
    <w:pPr>
      <w:widowControl/>
      <w:pBdr>
        <w:left w:val="single" w:sz="8" w:space="0" w:color="auto"/>
        <w:bottom w:val="single" w:sz="8" w:space="0" w:color="auto"/>
        <w:right w:val="single" w:sz="8" w:space="0" w:color="auto"/>
      </w:pBdr>
      <w:adjustRightInd/>
      <w:spacing w:before="100" w:beforeAutospacing="1" w:after="100" w:afterAutospacing="1" w:line="240" w:lineRule="auto"/>
      <w:ind w:firstLine="0"/>
      <w:jc w:val="center"/>
      <w:textAlignment w:val="auto"/>
    </w:pPr>
    <w:rPr>
      <w:sz w:val="21"/>
      <w:szCs w:val="21"/>
    </w:rPr>
  </w:style>
  <w:style w:type="paragraph" w:customStyle="1" w:styleId="xl91">
    <w:name w:val="xl91"/>
    <w:basedOn w:val="a1"/>
    <w:autoRedefine/>
    <w:qFormat/>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ind w:firstLine="0"/>
      <w:jc w:val="center"/>
      <w:textAlignment w:val="auto"/>
    </w:pPr>
    <w:rPr>
      <w:color w:val="000000"/>
      <w:sz w:val="21"/>
      <w:szCs w:val="21"/>
    </w:rPr>
  </w:style>
  <w:style w:type="paragraph" w:customStyle="1" w:styleId="xl92">
    <w:name w:val="xl92"/>
    <w:basedOn w:val="a1"/>
    <w:autoRedefine/>
    <w:qFormat/>
    <w:pPr>
      <w:widowControl/>
      <w:pBdr>
        <w:left w:val="single" w:sz="8" w:space="0" w:color="auto"/>
        <w:bottom w:val="single" w:sz="8" w:space="0" w:color="auto"/>
        <w:right w:val="single" w:sz="8" w:space="0" w:color="auto"/>
      </w:pBdr>
      <w:adjustRightInd/>
      <w:spacing w:before="100" w:beforeAutospacing="1" w:after="100" w:afterAutospacing="1" w:line="240" w:lineRule="auto"/>
      <w:ind w:firstLine="0"/>
      <w:jc w:val="center"/>
      <w:textAlignment w:val="auto"/>
    </w:pPr>
    <w:rPr>
      <w:color w:val="000000"/>
      <w:sz w:val="21"/>
      <w:szCs w:val="21"/>
    </w:rPr>
  </w:style>
  <w:style w:type="paragraph" w:customStyle="1" w:styleId="xl93">
    <w:name w:val="xl93"/>
    <w:basedOn w:val="a1"/>
    <w:autoRedefine/>
    <w:qFormat/>
    <w:pPr>
      <w:widowControl/>
      <w:adjustRightInd/>
      <w:spacing w:before="100" w:beforeAutospacing="1" w:after="100" w:afterAutospacing="1" w:line="240" w:lineRule="auto"/>
      <w:ind w:firstLine="0"/>
      <w:textAlignment w:val="auto"/>
    </w:pPr>
    <w:rPr>
      <w:rFonts w:ascii="宋体" w:hAnsi="宋体" w:cs="宋体"/>
      <w:color w:val="7030A0"/>
      <w:sz w:val="21"/>
      <w:szCs w:val="21"/>
    </w:rPr>
  </w:style>
  <w:style w:type="paragraph" w:customStyle="1" w:styleId="xl94">
    <w:name w:val="xl94"/>
    <w:basedOn w:val="a1"/>
    <w:autoRedefine/>
    <w:uiPriority w:val="99"/>
    <w:qFormat/>
    <w:pPr>
      <w:widowControl/>
      <w:pBdr>
        <w:right w:val="single" w:sz="8" w:space="0" w:color="auto"/>
      </w:pBdr>
      <w:adjustRightInd/>
      <w:spacing w:before="100" w:beforeAutospacing="1" w:after="100" w:afterAutospacing="1" w:line="240" w:lineRule="auto"/>
      <w:ind w:firstLine="0"/>
      <w:textAlignment w:val="auto"/>
    </w:pPr>
    <w:rPr>
      <w:rFonts w:ascii="宋体" w:hAnsi="宋体" w:cs="宋体"/>
      <w:color w:val="7030A0"/>
      <w:sz w:val="21"/>
      <w:szCs w:val="21"/>
    </w:rPr>
  </w:style>
  <w:style w:type="paragraph" w:customStyle="1" w:styleId="xl95">
    <w:name w:val="xl95"/>
    <w:basedOn w:val="a1"/>
    <w:autoRedefine/>
    <w:uiPriority w:val="99"/>
    <w:qFormat/>
    <w:pPr>
      <w:widowControl/>
      <w:pBdr>
        <w:right w:val="single" w:sz="8" w:space="0" w:color="auto"/>
      </w:pBdr>
      <w:adjustRightInd/>
      <w:spacing w:before="100" w:beforeAutospacing="1" w:after="100" w:afterAutospacing="1" w:line="240" w:lineRule="auto"/>
      <w:ind w:firstLine="0"/>
      <w:textAlignment w:val="auto"/>
    </w:pPr>
    <w:rPr>
      <w:rFonts w:ascii="宋体" w:hAnsi="宋体" w:cs="宋体"/>
      <w:szCs w:val="24"/>
    </w:rPr>
  </w:style>
  <w:style w:type="paragraph" w:customStyle="1" w:styleId="xl96">
    <w:name w:val="xl96"/>
    <w:basedOn w:val="a1"/>
    <w:autoRedefine/>
    <w:uiPriority w:val="99"/>
    <w:qFormat/>
    <w:pPr>
      <w:widowControl/>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xl97">
    <w:name w:val="xl97"/>
    <w:basedOn w:val="a1"/>
    <w:autoRedefine/>
    <w:uiPriority w:val="99"/>
    <w:qFormat/>
    <w:pPr>
      <w:widowControl/>
      <w:pBdr>
        <w:top w:val="single" w:sz="8" w:space="0" w:color="auto"/>
        <w:left w:val="single" w:sz="8" w:space="0" w:color="auto"/>
        <w:bottom w:val="single" w:sz="8" w:space="0" w:color="auto"/>
        <w:right w:val="single" w:sz="8" w:space="0" w:color="auto"/>
      </w:pBdr>
      <w:adjustRightInd/>
      <w:spacing w:before="100" w:beforeAutospacing="1" w:after="100" w:afterAutospacing="1" w:line="240" w:lineRule="auto"/>
      <w:ind w:firstLine="0"/>
      <w:jc w:val="center"/>
      <w:textAlignment w:val="auto"/>
    </w:pPr>
    <w:rPr>
      <w:color w:val="7030A0"/>
      <w:sz w:val="21"/>
      <w:szCs w:val="21"/>
    </w:rPr>
  </w:style>
  <w:style w:type="paragraph" w:customStyle="1" w:styleId="reader-word-layerreader-word-s6-1">
    <w:name w:val="reader-word-layer reader-word-s6-1"/>
    <w:basedOn w:val="a1"/>
    <w:autoRedefine/>
    <w:uiPriority w:val="99"/>
    <w:qFormat/>
    <w:pPr>
      <w:widowControl/>
      <w:adjustRightInd/>
      <w:spacing w:before="100" w:beforeAutospacing="1" w:after="100" w:afterAutospacing="1" w:line="240" w:lineRule="auto"/>
      <w:ind w:firstLine="0"/>
      <w:textAlignment w:val="auto"/>
    </w:pPr>
    <w:rPr>
      <w:rFonts w:ascii="宋体" w:hAnsi="宋体" w:cs="宋体"/>
      <w:szCs w:val="24"/>
    </w:rPr>
  </w:style>
  <w:style w:type="paragraph" w:customStyle="1" w:styleId="CharCharCharChar2">
    <w:name w:val="Char Char Char Char2"/>
    <w:basedOn w:val="a1"/>
    <w:autoRedefine/>
    <w:uiPriority w:val="99"/>
    <w:qFormat/>
    <w:pPr>
      <w:adjustRightInd/>
      <w:spacing w:line="240" w:lineRule="auto"/>
      <w:ind w:firstLine="0"/>
      <w:jc w:val="both"/>
      <w:textAlignment w:val="auto"/>
    </w:pPr>
    <w:rPr>
      <w:kern w:val="2"/>
      <w:sz w:val="21"/>
      <w:szCs w:val="24"/>
    </w:rPr>
  </w:style>
  <w:style w:type="paragraph" w:customStyle="1" w:styleId="Char40">
    <w:name w:val="Char4"/>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22">
    <w:name w:val="Char22"/>
    <w:basedOn w:val="a1"/>
    <w:autoRedefine/>
    <w:uiPriority w:val="99"/>
    <w:qFormat/>
    <w:pPr>
      <w:widowControl/>
      <w:adjustRightInd/>
      <w:spacing w:line="360" w:lineRule="auto"/>
      <w:ind w:firstLineChars="200" w:firstLine="200"/>
      <w:textAlignment w:val="auto"/>
    </w:pPr>
    <w:rPr>
      <w:rFonts w:ascii="宋体" w:hAnsi="宋体" w:cs="宋体"/>
      <w:szCs w:val="24"/>
    </w:rPr>
  </w:style>
  <w:style w:type="paragraph" w:customStyle="1" w:styleId="Char2CharCharCharCharCharChar2">
    <w:name w:val="Char2 Char Char Char Char Char Char2"/>
    <w:basedOn w:val="a1"/>
    <w:autoRedefine/>
    <w:uiPriority w:val="99"/>
    <w:semiHidden/>
    <w:qFormat/>
    <w:pPr>
      <w:snapToGrid w:val="0"/>
      <w:spacing w:line="240" w:lineRule="auto"/>
      <w:ind w:firstLine="0"/>
      <w:jc w:val="both"/>
      <w:textAlignment w:val="auto"/>
    </w:pPr>
    <w:rPr>
      <w:kern w:val="2"/>
      <w:sz w:val="21"/>
      <w:szCs w:val="24"/>
    </w:rPr>
  </w:style>
  <w:style w:type="character" w:customStyle="1" w:styleId="Char120">
    <w:name w:val="Char12"/>
    <w:autoRedefine/>
    <w:qFormat/>
    <w:rPr>
      <w:rFonts w:ascii="仿宋_GB2312" w:eastAsia="仿宋_GB2312"/>
      <w:kern w:val="44"/>
      <w:sz w:val="28"/>
      <w:szCs w:val="28"/>
      <w:lang w:val="en-US" w:eastAsia="zh-CN" w:bidi="ar-SA"/>
    </w:rPr>
  </w:style>
  <w:style w:type="character" w:customStyle="1" w:styleId="CharChar20">
    <w:name w:val="Char Char2"/>
    <w:autoRedefine/>
    <w:qFormat/>
    <w:rPr>
      <w:rFonts w:eastAsia="宋体"/>
      <w:b/>
      <w:bCs/>
      <w:kern w:val="2"/>
      <w:sz w:val="32"/>
      <w:szCs w:val="32"/>
      <w:lang w:val="en-US" w:eastAsia="zh-CN" w:bidi="ar-SA"/>
    </w:rPr>
  </w:style>
  <w:style w:type="paragraph" w:customStyle="1" w:styleId="112">
    <w:name w:val="纯文本11"/>
    <w:basedOn w:val="a1"/>
    <w:autoRedefine/>
    <w:uiPriority w:val="99"/>
    <w:qFormat/>
    <w:pPr>
      <w:spacing w:line="240" w:lineRule="auto"/>
      <w:ind w:firstLine="0"/>
    </w:pPr>
    <w:rPr>
      <w:rFonts w:ascii="宋体"/>
    </w:rPr>
  </w:style>
  <w:style w:type="paragraph" w:customStyle="1" w:styleId="CharChar1CharCharChar1">
    <w:name w:val="Char Char1 Char Char Char1"/>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1CharCharCharCharCharChar1">
    <w:name w:val="Char Char1 Char Char Char Char Char Char1"/>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1CharChar1">
    <w:name w:val="Char1 Char Char1"/>
    <w:basedOn w:val="a1"/>
    <w:autoRedefine/>
    <w:uiPriority w:val="99"/>
    <w:qFormat/>
    <w:pPr>
      <w:widowControl/>
      <w:adjustRightInd/>
      <w:spacing w:line="360" w:lineRule="auto"/>
      <w:ind w:firstLineChars="200" w:firstLine="200"/>
      <w:textAlignment w:val="auto"/>
    </w:pPr>
    <w:rPr>
      <w:rFonts w:ascii="宋体" w:hAnsi="宋体" w:cs="宋体"/>
      <w:szCs w:val="24"/>
    </w:rPr>
  </w:style>
  <w:style w:type="character" w:customStyle="1" w:styleId="CharChar110">
    <w:name w:val="Char Char11"/>
    <w:autoRedefine/>
    <w:qFormat/>
    <w:rPr>
      <w:rFonts w:ascii="宋体" w:eastAsia="宋体" w:hAnsi="宋体" w:cs="宋体"/>
      <w:kern w:val="2"/>
      <w:sz w:val="24"/>
      <w:szCs w:val="24"/>
      <w:lang w:val="en-US" w:eastAsia="zh-CN" w:bidi="ar-SA"/>
    </w:rPr>
  </w:style>
  <w:style w:type="paragraph" w:customStyle="1" w:styleId="CharCharCharCharCharCharCharCharCharCharCharCharCharCharCharCharCharCharCharChar1">
    <w:name w:val="Char Char Char Char Char Char Char Char Char Char Char Char Char Char Char Char Char Char Char Char1"/>
    <w:basedOn w:val="af2"/>
    <w:autoRedefine/>
    <w:uiPriority w:val="99"/>
    <w:qFormat/>
    <w:pPr>
      <w:snapToGrid w:val="0"/>
      <w:spacing w:line="360" w:lineRule="auto"/>
      <w:ind w:firstLine="0"/>
      <w:jc w:val="both"/>
      <w:textAlignment w:val="auto"/>
    </w:pPr>
    <w:rPr>
      <w:rFonts w:ascii="Tahoma" w:hAnsi="Tahoma"/>
      <w:kern w:val="2"/>
      <w:szCs w:val="24"/>
    </w:rPr>
  </w:style>
  <w:style w:type="paragraph" w:customStyle="1" w:styleId="Char3CharCharChar2">
    <w:name w:val="Char3 Char Char Char2"/>
    <w:basedOn w:val="a1"/>
    <w:autoRedefine/>
    <w:uiPriority w:val="99"/>
    <w:qFormat/>
    <w:pPr>
      <w:adjustRightInd/>
      <w:spacing w:line="240" w:lineRule="auto"/>
      <w:ind w:firstLineChars="200" w:firstLine="200"/>
      <w:jc w:val="center"/>
      <w:textAlignment w:val="auto"/>
    </w:pPr>
    <w:rPr>
      <w:rFonts w:ascii="宋体" w:hAnsi="宋体" w:cs="宋体"/>
      <w:snapToGrid w:val="0"/>
      <w:sz w:val="21"/>
      <w:szCs w:val="24"/>
    </w:rPr>
  </w:style>
  <w:style w:type="paragraph" w:customStyle="1" w:styleId="Char3CharCharChar11">
    <w:name w:val="Char3 Char Char Char11"/>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71">
    <w:name w:val="Char71"/>
    <w:basedOn w:val="a1"/>
    <w:autoRedefine/>
    <w:uiPriority w:val="99"/>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Char4CharCharCharCharCharChar11">
    <w:name w:val="Char4 Char Char Char Char Char Char11"/>
    <w:basedOn w:val="a1"/>
    <w:autoRedefine/>
    <w:uiPriority w:val="99"/>
    <w:semiHidden/>
    <w:qFormat/>
    <w:pPr>
      <w:adjustRightInd/>
      <w:spacing w:line="360" w:lineRule="auto"/>
      <w:ind w:firstLineChars="200" w:firstLine="200"/>
      <w:jc w:val="both"/>
      <w:textAlignment w:val="auto"/>
    </w:pPr>
    <w:rPr>
      <w:rFonts w:ascii="宋体" w:hAnsi="宋体" w:cs="宋体"/>
      <w:kern w:val="2"/>
      <w:szCs w:val="24"/>
    </w:rPr>
  </w:style>
  <w:style w:type="paragraph" w:customStyle="1" w:styleId="Char2CharCharChar1">
    <w:name w:val="Char2 Char Char Char1"/>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6CharChar1CharCharCharChar1">
    <w:name w:val="Char6 Char Char1 Char Char Char Char1"/>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81">
    <w:name w:val="Char81"/>
    <w:basedOn w:val="a1"/>
    <w:autoRedefine/>
    <w:uiPriority w:val="99"/>
    <w:semiHidden/>
    <w:qFormat/>
    <w:pPr>
      <w:snapToGrid w:val="0"/>
      <w:ind w:firstLineChars="200" w:firstLine="200"/>
      <w:jc w:val="both"/>
      <w:textAlignment w:val="auto"/>
    </w:pPr>
    <w:rPr>
      <w:rFonts w:ascii="宋体" w:eastAsia="黑体" w:hAnsi="宋体" w:cs="宋体"/>
      <w:b/>
      <w:kern w:val="2"/>
      <w:sz w:val="44"/>
      <w:szCs w:val="24"/>
    </w:rPr>
  </w:style>
  <w:style w:type="paragraph" w:customStyle="1" w:styleId="CharChar2CharCharCharChar1">
    <w:name w:val="Char Char2 Char Char Char Char1"/>
    <w:basedOn w:val="a1"/>
    <w:autoRedefine/>
    <w:uiPriority w:val="99"/>
    <w:semiHidden/>
    <w:qFormat/>
    <w:pPr>
      <w:snapToGrid w:val="0"/>
      <w:spacing w:line="360" w:lineRule="auto"/>
      <w:ind w:firstLine="0"/>
      <w:jc w:val="both"/>
      <w:textAlignment w:val="auto"/>
    </w:pPr>
    <w:rPr>
      <w:rFonts w:ascii="宋体" w:hAnsi="宋体" w:cs="宋体"/>
      <w:kern w:val="2"/>
      <w:szCs w:val="24"/>
    </w:rPr>
  </w:style>
  <w:style w:type="character" w:customStyle="1" w:styleId="CharChar71">
    <w:name w:val="Char Char71"/>
    <w:autoRedefine/>
    <w:semiHidden/>
    <w:qFormat/>
    <w:rPr>
      <w:rFonts w:eastAsia="仿宋_GB2312"/>
      <w:b/>
      <w:sz w:val="32"/>
      <w:szCs w:val="32"/>
      <w:lang w:val="en-US" w:eastAsia="zh-CN" w:bidi="ar-SA"/>
    </w:rPr>
  </w:style>
  <w:style w:type="character" w:customStyle="1" w:styleId="CharChar61">
    <w:name w:val="Char Char61"/>
    <w:autoRedefine/>
    <w:qFormat/>
    <w:rPr>
      <w:rFonts w:ascii="Arial" w:eastAsia="楷体_GB2312" w:hAnsi="Arial"/>
      <w:b/>
      <w:bCs/>
      <w:sz w:val="30"/>
      <w:szCs w:val="30"/>
      <w:lang w:val="en-US" w:eastAsia="zh-CN" w:bidi="ar-SA"/>
    </w:rPr>
  </w:style>
  <w:style w:type="character" w:customStyle="1" w:styleId="CharChar51">
    <w:name w:val="Char Char51"/>
    <w:autoRedefine/>
    <w:qFormat/>
    <w:rPr>
      <w:rFonts w:eastAsia="楷体_GB2312"/>
      <w:b/>
      <w:bCs/>
      <w:sz w:val="24"/>
      <w:szCs w:val="28"/>
      <w:lang w:val="en-US" w:eastAsia="zh-CN" w:bidi="ar-SA"/>
    </w:rPr>
  </w:style>
  <w:style w:type="paragraph" w:customStyle="1" w:styleId="CharChar6CharCharCharCharCharChar1">
    <w:name w:val="Char Char6 Char Char Char Char Char Char1"/>
    <w:basedOn w:val="a1"/>
    <w:autoRedefine/>
    <w:uiPriority w:val="99"/>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217">
    <w:name w:val="正文21"/>
    <w:autoRedefine/>
    <w:uiPriority w:val="99"/>
    <w:semiHidden/>
    <w:qFormat/>
    <w:pPr>
      <w:widowControl w:val="0"/>
      <w:autoSpaceDE w:val="0"/>
      <w:autoSpaceDN w:val="0"/>
      <w:adjustRightInd w:val="0"/>
      <w:spacing w:line="0" w:lineRule="atLeast"/>
      <w:textAlignment w:val="bottom"/>
    </w:pPr>
    <w:rPr>
      <w:rFonts w:ascii="宋体"/>
      <w:spacing w:val="10"/>
      <w:sz w:val="21"/>
    </w:rPr>
  </w:style>
  <w:style w:type="paragraph" w:customStyle="1" w:styleId="Char2CharCharCharCharCharCharCharCharChar1">
    <w:name w:val="Char2 Char Char Char Char Char Char Char Char Char1"/>
    <w:basedOn w:val="a1"/>
    <w:autoRedefine/>
    <w:uiPriority w:val="99"/>
    <w:semiHidden/>
    <w:qFormat/>
    <w:pPr>
      <w:snapToGrid w:val="0"/>
      <w:spacing w:line="240" w:lineRule="auto"/>
      <w:ind w:firstLine="0"/>
      <w:jc w:val="both"/>
      <w:textAlignment w:val="auto"/>
    </w:pPr>
    <w:rPr>
      <w:kern w:val="2"/>
      <w:sz w:val="21"/>
      <w:szCs w:val="24"/>
    </w:rPr>
  </w:style>
  <w:style w:type="paragraph" w:customStyle="1" w:styleId="311">
    <w:name w:val="正文文本缩进 311"/>
    <w:basedOn w:val="a1"/>
    <w:autoRedefine/>
    <w:uiPriority w:val="99"/>
    <w:semiHidden/>
    <w:qFormat/>
    <w:pPr>
      <w:snapToGrid w:val="0"/>
      <w:spacing w:line="360" w:lineRule="auto"/>
      <w:ind w:firstLine="480"/>
      <w:jc w:val="both"/>
    </w:pPr>
    <w:rPr>
      <w:rFonts w:ascii="宋体" w:hAnsi="宋体"/>
      <w:kern w:val="2"/>
    </w:rPr>
  </w:style>
  <w:style w:type="paragraph" w:customStyle="1" w:styleId="Char61">
    <w:name w:val="Char61"/>
    <w:basedOn w:val="a1"/>
    <w:autoRedefine/>
    <w:uiPriority w:val="99"/>
    <w:qFormat/>
    <w:pPr>
      <w:adjustRightInd/>
      <w:spacing w:line="360" w:lineRule="auto"/>
      <w:ind w:firstLineChars="200" w:firstLine="200"/>
      <w:jc w:val="both"/>
      <w:textAlignment w:val="auto"/>
    </w:pPr>
    <w:rPr>
      <w:rFonts w:ascii="宋体" w:hAnsi="宋体" w:cs="宋体"/>
      <w:kern w:val="2"/>
      <w:szCs w:val="24"/>
    </w:rPr>
  </w:style>
  <w:style w:type="paragraph" w:customStyle="1" w:styleId="Char2CharCharChar1CharCharCharCharCharChar1">
    <w:name w:val="Char2 Char Char Char1 Char Char Char Char Char Char1"/>
    <w:basedOn w:val="a1"/>
    <w:autoRedefine/>
    <w:uiPriority w:val="99"/>
    <w:qFormat/>
    <w:pPr>
      <w:adjustRightInd/>
      <w:spacing w:line="240" w:lineRule="auto"/>
      <w:ind w:firstLine="0"/>
      <w:jc w:val="both"/>
      <w:textAlignment w:val="auto"/>
    </w:pPr>
    <w:rPr>
      <w:kern w:val="2"/>
      <w:sz w:val="21"/>
      <w:szCs w:val="24"/>
    </w:rPr>
  </w:style>
  <w:style w:type="paragraph" w:customStyle="1" w:styleId="CharCharCharCharCharChar1">
    <w:name w:val="Char Char Char Char Char Char1"/>
    <w:basedOn w:val="a1"/>
    <w:autoRedefine/>
    <w:uiPriority w:val="99"/>
    <w:qFormat/>
    <w:pPr>
      <w:adjustRightInd/>
      <w:spacing w:line="240" w:lineRule="auto"/>
      <w:ind w:firstLine="0"/>
      <w:jc w:val="both"/>
      <w:textAlignment w:val="auto"/>
    </w:pPr>
    <w:rPr>
      <w:kern w:val="2"/>
      <w:sz w:val="21"/>
      <w:szCs w:val="24"/>
    </w:rPr>
  </w:style>
  <w:style w:type="paragraph" w:customStyle="1" w:styleId="Char1CharCharChar1">
    <w:name w:val="Char1 Char Char Char1"/>
    <w:basedOn w:val="a1"/>
    <w:autoRedefine/>
    <w:uiPriority w:val="99"/>
    <w:qFormat/>
    <w:pPr>
      <w:keepNext/>
      <w:widowControl/>
      <w:tabs>
        <w:tab w:val="left" w:pos="425"/>
      </w:tabs>
      <w:autoSpaceDE w:val="0"/>
      <w:autoSpaceDN w:val="0"/>
      <w:spacing w:before="80" w:after="80" w:line="240" w:lineRule="auto"/>
      <w:ind w:hanging="425"/>
      <w:jc w:val="both"/>
      <w:textAlignment w:val="auto"/>
    </w:pPr>
    <w:rPr>
      <w:rFonts w:ascii="Arial" w:hAnsi="Arial" w:cs="Arial"/>
      <w:kern w:val="2"/>
      <w:sz w:val="20"/>
    </w:rPr>
  </w:style>
  <w:style w:type="paragraph" w:customStyle="1" w:styleId="CharCharCharChar1CharChar1">
    <w:name w:val="Char Char Char Char1 Char Char1"/>
    <w:basedOn w:val="a1"/>
    <w:autoRedefine/>
    <w:uiPriority w:val="99"/>
    <w:qFormat/>
    <w:pPr>
      <w:adjustRightInd/>
      <w:spacing w:line="360" w:lineRule="auto"/>
      <w:ind w:firstLineChars="200" w:firstLine="200"/>
      <w:jc w:val="both"/>
      <w:textAlignment w:val="auto"/>
    </w:pPr>
    <w:rPr>
      <w:b/>
      <w:color w:val="000000"/>
      <w:kern w:val="2"/>
    </w:rPr>
  </w:style>
  <w:style w:type="paragraph" w:customStyle="1" w:styleId="113">
    <w:name w:val="正文缩进11"/>
    <w:basedOn w:val="a1"/>
    <w:autoRedefine/>
    <w:uiPriority w:val="99"/>
    <w:qFormat/>
    <w:pPr>
      <w:adjustRightInd/>
      <w:spacing w:line="240" w:lineRule="auto"/>
      <w:ind w:firstLineChars="200" w:firstLine="420"/>
      <w:jc w:val="both"/>
      <w:textAlignment w:val="auto"/>
    </w:pPr>
    <w:rPr>
      <w:kern w:val="2"/>
      <w:sz w:val="21"/>
      <w:szCs w:val="24"/>
    </w:rPr>
  </w:style>
  <w:style w:type="paragraph" w:customStyle="1" w:styleId="2110">
    <w:name w:val="正文文本缩进 211"/>
    <w:basedOn w:val="a1"/>
    <w:autoRedefine/>
    <w:uiPriority w:val="99"/>
    <w:qFormat/>
    <w:pPr>
      <w:adjustRightInd/>
      <w:spacing w:line="240" w:lineRule="auto"/>
      <w:ind w:firstLineChars="200" w:firstLine="640"/>
      <w:jc w:val="both"/>
      <w:textAlignment w:val="auto"/>
    </w:pPr>
    <w:rPr>
      <w:kern w:val="2"/>
      <w:sz w:val="32"/>
    </w:rPr>
  </w:style>
  <w:style w:type="paragraph" w:styleId="affffffffe">
    <w:name w:val="No Spacing"/>
    <w:link w:val="1f7"/>
    <w:autoRedefine/>
    <w:qFormat/>
    <w:pPr>
      <w:widowControl w:val="0"/>
      <w:snapToGrid w:val="0"/>
      <w:jc w:val="both"/>
    </w:pPr>
    <w:rPr>
      <w:rFonts w:ascii="Arial" w:hAnsi="Arial"/>
      <w:kern w:val="2"/>
      <w:sz w:val="21"/>
      <w:szCs w:val="22"/>
    </w:rPr>
  </w:style>
  <w:style w:type="character" w:customStyle="1" w:styleId="1f7">
    <w:name w:val="无间隔 字符1"/>
    <w:link w:val="affffffffe"/>
    <w:autoRedefine/>
    <w:qFormat/>
    <w:rPr>
      <w:rFonts w:ascii="Arial" w:hAnsi="Arial"/>
      <w:kern w:val="2"/>
      <w:sz w:val="21"/>
      <w:szCs w:val="22"/>
      <w:lang w:val="en-US" w:eastAsia="zh-CN" w:bidi="ar-SA"/>
    </w:rPr>
  </w:style>
  <w:style w:type="paragraph" w:customStyle="1" w:styleId="afffffffff">
    <w:name w:val="表内字"/>
    <w:basedOn w:val="a1"/>
    <w:autoRedefine/>
    <w:uiPriority w:val="99"/>
    <w:qFormat/>
    <w:pPr>
      <w:widowControl/>
      <w:adjustRightInd/>
      <w:spacing w:line="360" w:lineRule="auto"/>
      <w:ind w:firstLine="0"/>
      <w:jc w:val="center"/>
      <w:textAlignment w:val="auto"/>
    </w:pPr>
    <w:rPr>
      <w:rFonts w:ascii="宋体" w:hAnsi="宋体"/>
      <w:color w:val="000000"/>
      <w:szCs w:val="21"/>
    </w:rPr>
  </w:style>
  <w:style w:type="character" w:customStyle="1" w:styleId="Char13">
    <w:name w:val="日期 Char1"/>
    <w:autoRedefine/>
    <w:qFormat/>
    <w:rPr>
      <w:sz w:val="24"/>
    </w:rPr>
  </w:style>
  <w:style w:type="character" w:customStyle="1" w:styleId="3Char1">
    <w:name w:val="正文文本缩进 3 Char1"/>
    <w:autoRedefine/>
    <w:qFormat/>
    <w:rPr>
      <w:sz w:val="16"/>
      <w:szCs w:val="16"/>
    </w:rPr>
  </w:style>
  <w:style w:type="character" w:customStyle="1" w:styleId="1Char0">
    <w:name w:val="正文1 Char"/>
    <w:link w:val="1f1"/>
    <w:autoRedefine/>
    <w:qFormat/>
    <w:rPr>
      <w:sz w:val="30"/>
    </w:rPr>
  </w:style>
  <w:style w:type="character" w:customStyle="1" w:styleId="2Char11">
    <w:name w:val="正文文本 2 Char1"/>
    <w:autoRedefine/>
    <w:qFormat/>
    <w:rPr>
      <w:sz w:val="24"/>
    </w:rPr>
  </w:style>
  <w:style w:type="character" w:customStyle="1" w:styleId="3Char10">
    <w:name w:val="正文文本 3 Char1"/>
    <w:autoRedefine/>
    <w:qFormat/>
    <w:rPr>
      <w:sz w:val="16"/>
      <w:szCs w:val="16"/>
    </w:rPr>
  </w:style>
  <w:style w:type="paragraph" w:customStyle="1" w:styleId="gchh">
    <w:name w:val="gchh"/>
    <w:autoRedefine/>
    <w:uiPriority w:val="99"/>
    <w:qFormat/>
    <w:pPr>
      <w:widowControl w:val="0"/>
      <w:spacing w:afterLines="30" w:line="400" w:lineRule="exact"/>
      <w:ind w:firstLineChars="200" w:firstLine="560"/>
      <w:jc w:val="both"/>
    </w:pPr>
    <w:rPr>
      <w:rFonts w:ascii="宋体" w:hAnsi="宋体"/>
      <w:bCs/>
      <w:color w:val="FF0000"/>
      <w:kern w:val="2"/>
      <w:sz w:val="28"/>
    </w:rPr>
  </w:style>
  <w:style w:type="paragraph" w:customStyle="1" w:styleId="afffffffff0">
    <w:name w:val="样式"/>
    <w:basedOn w:val="1f1"/>
    <w:link w:val="Charf5"/>
    <w:autoRedefine/>
    <w:qFormat/>
    <w:pPr>
      <w:topLinePunct w:val="0"/>
      <w:snapToGrid/>
      <w:spacing w:line="396" w:lineRule="atLeast"/>
      <w:ind w:firstLine="0"/>
      <w:jc w:val="left"/>
    </w:pPr>
    <w:rPr>
      <w:rFonts w:ascii="宋体"/>
      <w:kern w:val="28"/>
      <w:sz w:val="28"/>
    </w:rPr>
  </w:style>
  <w:style w:type="character" w:customStyle="1" w:styleId="Charf5">
    <w:name w:val="样式 Char"/>
    <w:link w:val="afffffffff0"/>
    <w:autoRedefine/>
    <w:qFormat/>
    <w:rPr>
      <w:rFonts w:ascii="宋体"/>
      <w:kern w:val="28"/>
      <w:sz w:val="28"/>
    </w:rPr>
  </w:style>
  <w:style w:type="paragraph" w:customStyle="1" w:styleId="3f6">
    <w:name w:val="正文3"/>
    <w:basedOn w:val="a1"/>
    <w:link w:val="3Char0"/>
    <w:autoRedefine/>
    <w:qFormat/>
    <w:pPr>
      <w:adjustRightInd/>
      <w:spacing w:line="200" w:lineRule="exact"/>
      <w:ind w:firstLineChars="75" w:firstLine="75"/>
      <w:jc w:val="both"/>
      <w:textAlignment w:val="auto"/>
    </w:pPr>
    <w:rPr>
      <w:rFonts w:ascii="黑体"/>
      <w:kern w:val="2"/>
      <w:szCs w:val="21"/>
    </w:rPr>
  </w:style>
  <w:style w:type="character" w:customStyle="1" w:styleId="3Char0">
    <w:name w:val="正文3 Char"/>
    <w:link w:val="3f6"/>
    <w:autoRedefine/>
    <w:qFormat/>
    <w:rPr>
      <w:rFonts w:ascii="黑体"/>
      <w:kern w:val="2"/>
      <w:sz w:val="24"/>
      <w:szCs w:val="21"/>
    </w:rPr>
  </w:style>
  <w:style w:type="character" w:customStyle="1" w:styleId="Char14">
    <w:name w:val="文档结构图 Char1"/>
    <w:autoRedefine/>
    <w:qFormat/>
    <w:rPr>
      <w:rFonts w:ascii="宋体"/>
      <w:sz w:val="18"/>
      <w:szCs w:val="18"/>
    </w:rPr>
  </w:style>
  <w:style w:type="character" w:customStyle="1" w:styleId="Char17">
    <w:name w:val="批注框文本 Char1"/>
    <w:autoRedefine/>
    <w:qFormat/>
    <w:rPr>
      <w:sz w:val="18"/>
      <w:szCs w:val="18"/>
    </w:rPr>
  </w:style>
  <w:style w:type="paragraph" w:customStyle="1" w:styleId="afffffffff1">
    <w:name w:val="附录章标题"/>
    <w:next w:val="31"/>
    <w:autoRedefine/>
    <w:uiPriority w:val="99"/>
    <w:qFormat/>
    <w:pPr>
      <w:wordWrap w:val="0"/>
      <w:overflowPunct w:val="0"/>
      <w:autoSpaceDE w:val="0"/>
      <w:spacing w:beforeLines="50" w:afterLines="50"/>
      <w:jc w:val="both"/>
      <w:textAlignment w:val="baseline"/>
      <w:outlineLvl w:val="1"/>
    </w:pPr>
    <w:rPr>
      <w:rFonts w:ascii="黑体" w:eastAsia="黑体"/>
      <w:kern w:val="21"/>
      <w:sz w:val="21"/>
    </w:rPr>
  </w:style>
  <w:style w:type="character" w:customStyle="1" w:styleId="2Char12">
    <w:name w:val="正文首行缩进 2 Char1"/>
    <w:autoRedefine/>
    <w:qFormat/>
    <w:rPr>
      <w:rFonts w:ascii="宋体"/>
      <w:kern w:val="2"/>
      <w:sz w:val="24"/>
    </w:rPr>
  </w:style>
  <w:style w:type="paragraph" w:customStyle="1" w:styleId="reader-word-layer">
    <w:name w:val="reader-word-layer"/>
    <w:basedOn w:val="a1"/>
    <w:autoRedefine/>
    <w:uiPriority w:val="99"/>
    <w:qFormat/>
    <w:pPr>
      <w:widowControl/>
      <w:adjustRightInd/>
      <w:spacing w:before="100" w:beforeAutospacing="1" w:after="100" w:afterAutospacing="1" w:line="240" w:lineRule="auto"/>
      <w:ind w:firstLine="0"/>
      <w:textAlignment w:val="auto"/>
    </w:pPr>
    <w:rPr>
      <w:rFonts w:ascii="宋体" w:hAnsi="宋体" w:cs="宋体"/>
      <w:szCs w:val="24"/>
    </w:rPr>
  </w:style>
  <w:style w:type="paragraph" w:customStyle="1" w:styleId="CM45">
    <w:name w:val="CM45"/>
    <w:basedOn w:val="Default"/>
    <w:next w:val="Default"/>
    <w:autoRedefine/>
    <w:uiPriority w:val="99"/>
    <w:qFormat/>
    <w:rPr>
      <w:rFonts w:ascii="Arial" w:hAnsi="Arial" w:cs="Times New Roman"/>
      <w:color w:val="auto"/>
    </w:rPr>
  </w:style>
  <w:style w:type="character" w:customStyle="1" w:styleId="apple-style-span">
    <w:name w:val="apple-style-span"/>
    <w:basedOn w:val="a2"/>
    <w:autoRedefine/>
    <w:qFormat/>
  </w:style>
  <w:style w:type="paragraph" w:customStyle="1" w:styleId="41111L411111111H44BSH-4W4M">
    <w:name w:val="样式 标题 4款标题1.1.1.1目款标题L4条标题1.1.1.1标题1.1.1.1H44BSH-4W4M..."/>
    <w:basedOn w:val="41"/>
    <w:autoRedefine/>
    <w:uiPriority w:val="99"/>
    <w:qFormat/>
    <w:pPr>
      <w:keepNext/>
      <w:tabs>
        <w:tab w:val="left" w:pos="802"/>
      </w:tabs>
      <w:snapToGrid w:val="0"/>
      <w:spacing w:line="360" w:lineRule="auto"/>
      <w:textAlignment w:val="auto"/>
    </w:pPr>
    <w:rPr>
      <w:rFonts w:eastAsia="仿宋_GB2312"/>
      <w:b/>
      <w:bCs/>
      <w:kern w:val="2"/>
      <w:sz w:val="28"/>
      <w:szCs w:val="24"/>
    </w:rPr>
  </w:style>
  <w:style w:type="paragraph" w:customStyle="1" w:styleId="CharCharCharChar1CharCharCharCharCharCharCharCharCharCharCharChar">
    <w:name w:val="Char Char Char Char1 Char Char Char Char Char Char Char Char Char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character" w:customStyle="1" w:styleId="CharChar4">
    <w:name w:val="表内文字 Char Char"/>
    <w:autoRedefine/>
    <w:qFormat/>
    <w:rPr>
      <w:rFonts w:ascii="宋体" w:eastAsia="宋体"/>
      <w:kern w:val="2"/>
      <w:szCs w:val="24"/>
      <w:lang w:val="en-US" w:eastAsia="zh-CN" w:bidi="ar-SA"/>
    </w:rPr>
  </w:style>
  <w:style w:type="character" w:customStyle="1" w:styleId="2CharChar">
    <w:name w:val="正文2 Char Char"/>
    <w:link w:val="240"/>
    <w:autoRedefine/>
    <w:qFormat/>
    <w:rPr>
      <w:rFonts w:ascii="宋体"/>
      <w:spacing w:val="10"/>
      <w:sz w:val="21"/>
      <w:lang w:bidi="ar-SA"/>
    </w:rPr>
  </w:style>
  <w:style w:type="table" w:customStyle="1" w:styleId="5b">
    <w:name w:val="网格型5"/>
    <w:basedOn w:val="a3"/>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网格型6"/>
    <w:basedOn w:val="a3"/>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1">
    <w:name w:val="标题 4 Char1"/>
    <w:autoRedefine/>
    <w:semiHidden/>
    <w:qFormat/>
    <w:rPr>
      <w:rFonts w:ascii="Cambria" w:eastAsia="宋体" w:hAnsi="Cambria" w:cs="Times New Roman"/>
      <w:b/>
      <w:bCs/>
      <w:sz w:val="28"/>
      <w:szCs w:val="28"/>
    </w:rPr>
  </w:style>
  <w:style w:type="character" w:customStyle="1" w:styleId="6Char2">
    <w:name w:val="标题 6 Char2"/>
    <w:autoRedefine/>
    <w:semiHidden/>
    <w:qFormat/>
    <w:rPr>
      <w:rFonts w:ascii="Cambria" w:eastAsia="宋体" w:hAnsi="Cambria" w:cs="Times New Roman"/>
      <w:b/>
      <w:bCs/>
      <w:sz w:val="24"/>
      <w:szCs w:val="24"/>
    </w:rPr>
  </w:style>
  <w:style w:type="character" w:customStyle="1" w:styleId="7Char1">
    <w:name w:val="标题 7 Char1"/>
    <w:autoRedefine/>
    <w:semiHidden/>
    <w:qFormat/>
    <w:rPr>
      <w:b/>
      <w:bCs/>
      <w:sz w:val="24"/>
      <w:szCs w:val="24"/>
    </w:rPr>
  </w:style>
  <w:style w:type="character" w:customStyle="1" w:styleId="Char18">
    <w:name w:val="页眉 Char1"/>
    <w:autoRedefine/>
    <w:semiHidden/>
    <w:qFormat/>
    <w:rPr>
      <w:sz w:val="18"/>
      <w:szCs w:val="18"/>
    </w:rPr>
  </w:style>
  <w:style w:type="character" w:customStyle="1" w:styleId="Char23">
    <w:name w:val="页脚 Char2"/>
    <w:autoRedefine/>
    <w:uiPriority w:val="99"/>
    <w:semiHidden/>
    <w:qFormat/>
    <w:rPr>
      <w:sz w:val="18"/>
      <w:szCs w:val="18"/>
    </w:rPr>
  </w:style>
  <w:style w:type="character" w:customStyle="1" w:styleId="2Char13">
    <w:name w:val="正文文本缩进 2 Char1"/>
    <w:autoRedefine/>
    <w:semiHidden/>
    <w:qFormat/>
    <w:rPr>
      <w:sz w:val="24"/>
    </w:rPr>
  </w:style>
  <w:style w:type="paragraph" w:customStyle="1" w:styleId="CharChar26CharCharCharCharCharChar3">
    <w:name w:val="Char Char26 Char Char Char Char Char Char3"/>
    <w:basedOn w:val="a1"/>
    <w:autoRedefine/>
    <w:uiPriority w:val="99"/>
    <w:qFormat/>
    <w:pPr>
      <w:adjustRightInd/>
      <w:spacing w:line="240" w:lineRule="auto"/>
      <w:ind w:firstLine="0"/>
      <w:jc w:val="both"/>
      <w:textAlignment w:val="auto"/>
    </w:pPr>
    <w:rPr>
      <w:b/>
      <w:color w:val="000000"/>
      <w:kern w:val="2"/>
      <w:szCs w:val="24"/>
    </w:rPr>
  </w:style>
  <w:style w:type="paragraph" w:customStyle="1" w:styleId="CharCharCharChar11">
    <w:name w:val="Char Char Char Char11"/>
    <w:basedOn w:val="a1"/>
    <w:autoRedefine/>
    <w:uiPriority w:val="99"/>
    <w:qFormat/>
    <w:pPr>
      <w:adjustRightInd/>
      <w:spacing w:line="240" w:lineRule="auto"/>
      <w:ind w:firstLine="0"/>
      <w:jc w:val="both"/>
      <w:textAlignment w:val="auto"/>
    </w:pPr>
    <w:rPr>
      <w:kern w:val="2"/>
      <w:sz w:val="21"/>
      <w:szCs w:val="24"/>
    </w:rPr>
  </w:style>
  <w:style w:type="paragraph" w:customStyle="1" w:styleId="CharChar8">
    <w:name w:val="报告书正文 Char Char"/>
    <w:basedOn w:val="afd"/>
    <w:link w:val="CharCharChar0"/>
    <w:autoRedefine/>
    <w:qFormat/>
    <w:pPr>
      <w:adjustRightInd/>
      <w:spacing w:line="300" w:lineRule="auto"/>
      <w:ind w:firstLineChars="200" w:firstLine="200"/>
      <w:jc w:val="both"/>
      <w:textAlignment w:val="auto"/>
    </w:pPr>
    <w:rPr>
      <w:rFonts w:ascii="Times New Roman"/>
      <w:kern w:val="2"/>
    </w:rPr>
  </w:style>
  <w:style w:type="character" w:customStyle="1" w:styleId="CharCharChar0">
    <w:name w:val="报告书正文 Char Char Char"/>
    <w:link w:val="CharChar8"/>
    <w:autoRedefine/>
    <w:qFormat/>
    <w:rPr>
      <w:kern w:val="2"/>
      <w:sz w:val="24"/>
    </w:rPr>
  </w:style>
  <w:style w:type="paragraph" w:customStyle="1" w:styleId="afffffffff2">
    <w:name w:val="报告书正文"/>
    <w:basedOn w:val="a1"/>
    <w:link w:val="Char24"/>
    <w:autoRedefine/>
    <w:qFormat/>
    <w:pPr>
      <w:adjustRightInd/>
      <w:spacing w:line="300" w:lineRule="auto"/>
      <w:ind w:firstLineChars="200" w:firstLine="200"/>
      <w:jc w:val="both"/>
      <w:textAlignment w:val="auto"/>
    </w:pPr>
    <w:rPr>
      <w:kern w:val="2"/>
    </w:rPr>
  </w:style>
  <w:style w:type="character" w:customStyle="1" w:styleId="Char24">
    <w:name w:val="报告书正文 Char2"/>
    <w:link w:val="afffffffff2"/>
    <w:autoRedefine/>
    <w:qFormat/>
    <w:rPr>
      <w:kern w:val="2"/>
      <w:sz w:val="24"/>
    </w:rPr>
  </w:style>
  <w:style w:type="paragraph" w:customStyle="1" w:styleId="1f8">
    <w:name w:val="修订1"/>
    <w:autoRedefine/>
    <w:hidden/>
    <w:uiPriority w:val="99"/>
    <w:semiHidden/>
    <w:qFormat/>
    <w:rPr>
      <w:rFonts w:ascii="Calibri" w:hAnsi="Calibri"/>
      <w:kern w:val="2"/>
      <w:sz w:val="21"/>
      <w:szCs w:val="22"/>
    </w:rPr>
  </w:style>
  <w:style w:type="paragraph" w:customStyle="1" w:styleId="CharChar26CharChar">
    <w:name w:val="Char Char26 Char Char"/>
    <w:basedOn w:val="a1"/>
    <w:autoRedefine/>
    <w:qFormat/>
    <w:pPr>
      <w:adjustRightInd/>
      <w:spacing w:line="240" w:lineRule="auto"/>
      <w:ind w:firstLine="0"/>
      <w:jc w:val="both"/>
      <w:textAlignment w:val="auto"/>
    </w:pPr>
    <w:rPr>
      <w:kern w:val="2"/>
      <w:sz w:val="21"/>
      <w:szCs w:val="21"/>
    </w:rPr>
  </w:style>
  <w:style w:type="character" w:customStyle="1" w:styleId="CharChar22">
    <w:name w:val="Char Char22"/>
    <w:autoRedefine/>
    <w:qFormat/>
    <w:rPr>
      <w:rFonts w:ascii="宋体"/>
      <w:sz w:val="24"/>
    </w:rPr>
  </w:style>
  <w:style w:type="character" w:customStyle="1" w:styleId="CharChar23">
    <w:name w:val="Char Char23"/>
    <w:autoRedefine/>
    <w:qFormat/>
    <w:rPr>
      <w:rFonts w:eastAsia="宋体"/>
      <w:sz w:val="24"/>
      <w:lang w:val="en-US" w:eastAsia="zh-CN" w:bidi="ar-SA"/>
    </w:rPr>
  </w:style>
  <w:style w:type="character" w:customStyle="1" w:styleId="2CharChar0">
    <w:name w:val="正文缩进 2 Char Char"/>
    <w:autoRedefine/>
    <w:qFormat/>
    <w:rPr>
      <w:sz w:val="24"/>
    </w:rPr>
  </w:style>
  <w:style w:type="character" w:customStyle="1" w:styleId="1Char2">
    <w:name w:val="【表头】1 Char2"/>
    <w:autoRedefine/>
    <w:qFormat/>
    <w:rPr>
      <w:rFonts w:ascii="Arial" w:eastAsia="黑体" w:hAnsi="Arial" w:cs="Arial"/>
      <w:kern w:val="2"/>
      <w:lang w:val="en-US" w:eastAsia="zh-CN" w:bidi="ar-SA"/>
    </w:rPr>
  </w:style>
  <w:style w:type="character" w:customStyle="1" w:styleId="11111Char5">
    <w:name w:val="标题1.1.1.1.1 Char5"/>
    <w:autoRedefine/>
    <w:qFormat/>
    <w:rPr>
      <w:rFonts w:eastAsia="楷体_GB2312"/>
      <w:b/>
      <w:kern w:val="2"/>
      <w:sz w:val="28"/>
      <w:lang w:val="en-US" w:eastAsia="zh-CN" w:bidi="ar-SA"/>
    </w:rPr>
  </w:style>
  <w:style w:type="paragraph" w:customStyle="1" w:styleId="31113h33rdlevelH3l3CT1113CharChar2">
    <w:name w:val="样式 标题 3条标题1.1.13h33rd levelH3l3CT1.1.1段物探标题3 Char Char...2"/>
    <w:basedOn w:val="31"/>
    <w:autoRedefine/>
    <w:qFormat/>
    <w:pPr>
      <w:keepNext/>
      <w:keepLines/>
      <w:tabs>
        <w:tab w:val="left" w:pos="1320"/>
      </w:tabs>
      <w:snapToGrid w:val="0"/>
      <w:spacing w:beforeLines="30" w:line="360" w:lineRule="auto"/>
      <w:textAlignment w:val="auto"/>
    </w:pPr>
    <w:rPr>
      <w:rFonts w:eastAsia="黑体" w:cs="宋体"/>
      <w:kern w:val="2"/>
      <w:sz w:val="32"/>
    </w:rPr>
  </w:style>
  <w:style w:type="paragraph" w:customStyle="1" w:styleId="31113h33rdlevelH3l3CT1113CharChar">
    <w:name w:val="样式 标题 3条标题1.1.13h33rd levelH3l3CT1.1.1段物探标题3 Char Char..."/>
    <w:basedOn w:val="31"/>
    <w:autoRedefine/>
    <w:qFormat/>
    <w:pPr>
      <w:keepNext/>
      <w:keepLines/>
      <w:numPr>
        <w:numId w:val="0"/>
      </w:numPr>
      <w:snapToGrid w:val="0"/>
      <w:spacing w:line="360" w:lineRule="auto"/>
      <w:jc w:val="both"/>
      <w:textAlignment w:val="auto"/>
    </w:pPr>
    <w:rPr>
      <w:rFonts w:ascii="Arial" w:eastAsia="黑体" w:hAnsi="Arial"/>
      <w:color w:val="FF6600"/>
      <w:kern w:val="2"/>
      <w:sz w:val="30"/>
      <w:szCs w:val="30"/>
    </w:rPr>
  </w:style>
  <w:style w:type="paragraph" w:customStyle="1" w:styleId="4c">
    <w:name w:val="段落4"/>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1f9">
    <w:name w:val="正文1 小四"/>
    <w:basedOn w:val="a1"/>
    <w:autoRedefine/>
    <w:qFormat/>
    <w:pPr>
      <w:adjustRightInd/>
      <w:spacing w:line="420" w:lineRule="exact"/>
      <w:ind w:firstLineChars="200" w:firstLine="200"/>
      <w:jc w:val="both"/>
      <w:textAlignment w:val="auto"/>
    </w:pPr>
    <w:rPr>
      <w:kern w:val="2"/>
      <w:sz w:val="21"/>
    </w:rPr>
  </w:style>
  <w:style w:type="paragraph" w:customStyle="1" w:styleId="2ff6">
    <w:name w:val="表格文字2"/>
    <w:basedOn w:val="a1"/>
    <w:autoRedefine/>
    <w:semiHidden/>
    <w:qFormat/>
    <w:pPr>
      <w:snapToGrid w:val="0"/>
      <w:spacing w:before="60" w:line="240" w:lineRule="auto"/>
      <w:ind w:firstLine="480"/>
      <w:jc w:val="both"/>
    </w:pPr>
    <w:rPr>
      <w:kern w:val="2"/>
    </w:rPr>
  </w:style>
  <w:style w:type="paragraph" w:customStyle="1" w:styleId="321">
    <w:name w:val="样式 标题 3 + 首行缩进:  2 字符"/>
    <w:basedOn w:val="31"/>
    <w:autoRedefine/>
    <w:qFormat/>
    <w:pPr>
      <w:keepNext/>
      <w:keepLines/>
      <w:widowControl/>
      <w:tabs>
        <w:tab w:val="left" w:pos="1320"/>
      </w:tabs>
      <w:adjustRightInd/>
      <w:spacing w:line="360" w:lineRule="auto"/>
      <w:ind w:left="1320"/>
      <w:jc w:val="both"/>
      <w:textAlignment w:val="auto"/>
    </w:pPr>
    <w:rPr>
      <w:rFonts w:ascii="黑体" w:eastAsia="黑体" w:cs="宋体"/>
      <w:b/>
      <w:bCs/>
      <w:sz w:val="28"/>
      <w:szCs w:val="28"/>
    </w:rPr>
  </w:style>
  <w:style w:type="paragraph" w:customStyle="1" w:styleId="32085">
    <w:name w:val="样式 样式 标题 3 + 首行缩进:  2 字符 + 首行缩进:  0.85 厘米"/>
    <w:basedOn w:val="321"/>
    <w:autoRedefine/>
    <w:qFormat/>
    <w:pPr>
      <w:ind w:hanging="720"/>
    </w:pPr>
  </w:style>
  <w:style w:type="paragraph" w:customStyle="1" w:styleId="5c">
    <w:name w:val="表5号字"/>
    <w:autoRedefine/>
    <w:qFormat/>
    <w:pPr>
      <w:keepNext/>
      <w:widowControl w:val="0"/>
      <w:adjustRightInd w:val="0"/>
      <w:spacing w:before="120" w:line="60" w:lineRule="atLeast"/>
      <w:jc w:val="center"/>
    </w:pPr>
    <w:rPr>
      <w:sz w:val="21"/>
    </w:rPr>
  </w:style>
  <w:style w:type="paragraph" w:customStyle="1" w:styleId="21111yjm22Heading2HiddenHea1">
    <w:name w:val="样式 样式 标题 2标题 1.1节标题节标题 1.1标题 yjm2第一章 标题 2Heading 2 HiddenHea...1..."/>
    <w:basedOn w:val="a1"/>
    <w:autoRedefine/>
    <w:qFormat/>
    <w:pPr>
      <w:keepNext/>
      <w:snapToGrid w:val="0"/>
      <w:spacing w:beforeLines="50" w:line="360" w:lineRule="auto"/>
      <w:ind w:firstLine="0"/>
      <w:textAlignment w:val="auto"/>
      <w:outlineLvl w:val="1"/>
    </w:pPr>
    <w:rPr>
      <w:rFonts w:ascii="Arial" w:eastAsia="黑体" w:hAnsi="Arial" w:cs="宋体"/>
      <w:kern w:val="2"/>
      <w:sz w:val="32"/>
    </w:rPr>
  </w:style>
  <w:style w:type="paragraph" w:customStyle="1" w:styleId="afffffffff3">
    <w:name w:val="缩进正文"/>
    <w:basedOn w:val="a1"/>
    <w:autoRedefine/>
    <w:qFormat/>
    <w:pPr>
      <w:adjustRightInd/>
      <w:spacing w:line="360" w:lineRule="auto"/>
      <w:ind w:firstLineChars="200" w:firstLine="200"/>
      <w:jc w:val="both"/>
      <w:textAlignment w:val="auto"/>
    </w:pPr>
    <w:rPr>
      <w:kern w:val="2"/>
      <w:szCs w:val="24"/>
    </w:rPr>
  </w:style>
  <w:style w:type="character" w:customStyle="1" w:styleId="introtxt">
    <w:name w:val="introtxt"/>
    <w:autoRedefine/>
    <w:semiHidden/>
    <w:qFormat/>
    <w:rPr>
      <w:rFonts w:ascii="宋体" w:eastAsia="黑体" w:hAnsi="宋体" w:cs="宋体"/>
      <w:kern w:val="2"/>
      <w:sz w:val="30"/>
      <w:szCs w:val="24"/>
      <w:lang w:val="en-US" w:eastAsia="zh-CN" w:bidi="ar-SA"/>
    </w:rPr>
  </w:style>
  <w:style w:type="paragraph" w:customStyle="1" w:styleId="afffffffff4">
    <w:name w:val="表左_小四"/>
    <w:basedOn w:val="afffff7"/>
    <w:autoRedefine/>
    <w:qFormat/>
    <w:pPr>
      <w:spacing w:line="160" w:lineRule="atLeast"/>
      <w:jc w:val="left"/>
    </w:pPr>
    <w:rPr>
      <w:rFonts w:cs="宋体"/>
      <w:b/>
      <w:snapToGrid/>
      <w:kern w:val="2"/>
    </w:rPr>
  </w:style>
  <w:style w:type="paragraph" w:customStyle="1" w:styleId="1fa">
    <w:name w:val="表中1"/>
    <w:basedOn w:val="afffff7"/>
    <w:autoRedefine/>
    <w:qFormat/>
    <w:pPr>
      <w:adjustRightInd w:val="0"/>
      <w:spacing w:line="360" w:lineRule="atLeast"/>
      <w:ind w:firstLine="0"/>
      <w:textAlignment w:val="auto"/>
    </w:pPr>
    <w:rPr>
      <w:rFonts w:cs="宋体"/>
      <w:spacing w:val="0"/>
      <w:position w:val="0"/>
      <w:sz w:val="21"/>
      <w:szCs w:val="21"/>
    </w:rPr>
  </w:style>
  <w:style w:type="paragraph" w:customStyle="1" w:styleId="211h2l22ndlevelTitre22Header20">
    <w:name w:val="样式 样式 标题 2节标题 1.1h2l22nd levelTitre22Header 2 + 段前: 0 磅 段后:... +..."/>
    <w:basedOn w:val="a1"/>
    <w:autoRedefine/>
    <w:qFormat/>
    <w:pPr>
      <w:keepNext/>
      <w:keepLines/>
      <w:tabs>
        <w:tab w:val="left" w:pos="720"/>
        <w:tab w:val="left" w:pos="1060"/>
      </w:tabs>
      <w:adjustRightInd/>
      <w:snapToGrid w:val="0"/>
      <w:spacing w:beforeLines="100" w:afterLines="100" w:line="240" w:lineRule="auto"/>
      <w:ind w:firstLine="480"/>
      <w:textAlignment w:val="auto"/>
      <w:outlineLvl w:val="1"/>
    </w:pPr>
    <w:rPr>
      <w:rFonts w:ascii="Arial" w:hAnsi="Arial" w:cs="宋体"/>
      <w:b/>
      <w:bCs/>
      <w:kern w:val="2"/>
      <w:sz w:val="28"/>
    </w:rPr>
  </w:style>
  <w:style w:type="paragraph" w:customStyle="1" w:styleId="31113h33rdlevelH3l3CT1113Char2Char">
    <w:name w:val="样式 标题 3条标题1.1.13h33rd levelH3l3CT1.1.1段标题 3 Char2 Char..."/>
    <w:basedOn w:val="31"/>
    <w:autoRedefine/>
    <w:qFormat/>
    <w:pPr>
      <w:keepNext/>
      <w:keepLines/>
      <w:numPr>
        <w:ilvl w:val="0"/>
        <w:numId w:val="0"/>
      </w:numPr>
      <w:tabs>
        <w:tab w:val="left" w:pos="1260"/>
      </w:tabs>
      <w:snapToGrid w:val="0"/>
      <w:spacing w:line="360" w:lineRule="auto"/>
      <w:ind w:left="1260" w:hanging="420"/>
      <w:textAlignment w:val="auto"/>
    </w:pPr>
    <w:rPr>
      <w:rFonts w:eastAsia="黑体" w:cs="宋体"/>
      <w:kern w:val="2"/>
      <w:sz w:val="32"/>
    </w:rPr>
  </w:style>
  <w:style w:type="paragraph" w:customStyle="1" w:styleId="21111112b2h2l22ndlevelTitre22Header1">
    <w:name w:val="样式 标题 2标题 1.1节标题 1.11.1标题2b2h2l22nd levelTitre22Header...1"/>
    <w:basedOn w:val="21"/>
    <w:autoRedefine/>
    <w:qFormat/>
    <w:pPr>
      <w:keepNext/>
      <w:keepLines/>
      <w:widowControl w:val="0"/>
      <w:numPr>
        <w:ilvl w:val="0"/>
        <w:numId w:val="0"/>
      </w:numPr>
      <w:tabs>
        <w:tab w:val="left" w:pos="840"/>
      </w:tabs>
      <w:snapToGrid w:val="0"/>
      <w:spacing w:line="360" w:lineRule="auto"/>
      <w:ind w:left="840" w:hanging="420"/>
      <w:jc w:val="both"/>
      <w:textAlignment w:val="auto"/>
    </w:pPr>
    <w:rPr>
      <w:rFonts w:ascii="Arial" w:eastAsia="黑体" w:hAnsi="Arial" w:cs="宋体"/>
      <w:bCs/>
      <w:kern w:val="2"/>
      <w:sz w:val="32"/>
    </w:rPr>
  </w:style>
  <w:style w:type="paragraph" w:customStyle="1" w:styleId="21111yjm22Heading2HiddenHeading0">
    <w:name w:val="样式 标题 2标题 1.1节标题 1.1标题 yjm2第一章 标题 2Heading 2 HiddenHeading..."/>
    <w:basedOn w:val="21"/>
    <w:autoRedefine/>
    <w:qFormat/>
    <w:pPr>
      <w:keepNext/>
      <w:widowControl w:val="0"/>
      <w:numPr>
        <w:ilvl w:val="0"/>
        <w:numId w:val="0"/>
      </w:numPr>
      <w:tabs>
        <w:tab w:val="left" w:pos="735"/>
        <w:tab w:val="left" w:pos="786"/>
      </w:tabs>
      <w:snapToGrid w:val="0"/>
      <w:spacing w:beforeLines="50" w:line="360" w:lineRule="auto"/>
      <w:ind w:left="786" w:firstLine="150"/>
      <w:textAlignment w:val="auto"/>
    </w:pPr>
    <w:rPr>
      <w:rFonts w:ascii="Arial" w:eastAsia="黑体" w:hAnsi="Arial"/>
      <w:b w:val="0"/>
      <w:kern w:val="2"/>
      <w:sz w:val="32"/>
      <w:szCs w:val="32"/>
    </w:rPr>
  </w:style>
  <w:style w:type="paragraph" w:customStyle="1" w:styleId="afffffffff5">
    <w:name w:val="二级无标题条"/>
    <w:basedOn w:val="a1"/>
    <w:autoRedefine/>
    <w:qFormat/>
    <w:pPr>
      <w:spacing w:line="360" w:lineRule="auto"/>
      <w:ind w:firstLine="0"/>
    </w:pPr>
    <w:rPr>
      <w:rFonts w:ascii="Arial" w:eastAsia="楷体_GB2312" w:hAnsi="Arial"/>
    </w:rPr>
  </w:style>
  <w:style w:type="character" w:customStyle="1" w:styleId="1fb">
    <w:name w:val="样式 小五 黑色1"/>
    <w:autoRedefine/>
    <w:qFormat/>
    <w:rPr>
      <w:rFonts w:ascii="Times New Roman" w:eastAsia="宋体" w:hAnsi="Times New Roman" w:cs="宋体"/>
      <w:color w:val="000000"/>
      <w:kern w:val="2"/>
      <w:sz w:val="18"/>
      <w:szCs w:val="24"/>
      <w:lang w:val="en-US" w:eastAsia="zh-CN" w:bidi="ar-SA"/>
    </w:rPr>
  </w:style>
  <w:style w:type="paragraph" w:customStyle="1" w:styleId="1fc">
    <w:name w:val="样式 标题 1"/>
    <w:basedOn w:val="1"/>
    <w:link w:val="1Char3"/>
    <w:autoRedefine/>
    <w:qFormat/>
    <w:pPr>
      <w:numPr>
        <w:numId w:val="0"/>
      </w:numPr>
      <w:adjustRightInd/>
      <w:snapToGrid w:val="0"/>
      <w:spacing w:line="360" w:lineRule="auto"/>
      <w:jc w:val="both"/>
      <w:textAlignment w:val="auto"/>
    </w:pPr>
    <w:rPr>
      <w:rFonts w:eastAsia="黑体"/>
      <w:b w:val="0"/>
      <w:bCs/>
      <w:sz w:val="32"/>
    </w:rPr>
  </w:style>
  <w:style w:type="character" w:customStyle="1" w:styleId="1Char3">
    <w:name w:val="样式 标题 1 Char"/>
    <w:link w:val="1fc"/>
    <w:autoRedefine/>
    <w:qFormat/>
    <w:rPr>
      <w:rFonts w:eastAsia="黑体"/>
      <w:bCs/>
      <w:kern w:val="44"/>
      <w:sz w:val="32"/>
      <w:lang w:val="en-US" w:eastAsia="zh-CN" w:bidi="ar-SA"/>
    </w:rPr>
  </w:style>
  <w:style w:type="character" w:customStyle="1" w:styleId="CharChar9">
    <w:name w:val="表中文字 Char Char"/>
    <w:autoRedefine/>
    <w:qFormat/>
    <w:rPr>
      <w:rFonts w:ascii="Times New Roman" w:eastAsia="宋体" w:hAnsi="Times New Roman" w:cs="Times New Roman"/>
      <w:kern w:val="30"/>
      <w:sz w:val="24"/>
      <w:szCs w:val="30"/>
      <w:lang w:val="en-US" w:eastAsia="zh-CN" w:bidi="ar-SA"/>
    </w:rPr>
  </w:style>
  <w:style w:type="paragraph" w:customStyle="1" w:styleId="afffffffff6">
    <w:name w:val="宁东 二级标题"/>
    <w:basedOn w:val="a1"/>
    <w:autoRedefine/>
    <w:qFormat/>
    <w:pPr>
      <w:autoSpaceDE w:val="0"/>
      <w:autoSpaceDN w:val="0"/>
      <w:snapToGrid w:val="0"/>
      <w:spacing w:line="360" w:lineRule="auto"/>
      <w:ind w:firstLine="0"/>
      <w:jc w:val="both"/>
      <w:textAlignment w:val="auto"/>
    </w:pPr>
    <w:rPr>
      <w:rFonts w:ascii="宋体" w:hAnsi="宋体"/>
      <w:b/>
      <w:bCs/>
      <w:sz w:val="28"/>
      <w:szCs w:val="28"/>
    </w:rPr>
  </w:style>
  <w:style w:type="character" w:customStyle="1" w:styleId="GB23120152Char">
    <w:name w:val="样式 样式 正文文本缩进 + 仿宋_GB2312 四号 段后: 0 磅 行距: 1.5 倍行距 + 首行缩进:  2 字符 Char"/>
    <w:link w:val="GB23120152"/>
    <w:autoRedefine/>
    <w:qFormat/>
    <w:rPr>
      <w:rFonts w:ascii="仿宋_GB2312" w:eastAsia="宋体" w:hAnsi="仿宋_GB2312" w:cs="宋体"/>
      <w:kern w:val="2"/>
      <w:sz w:val="24"/>
      <w:szCs w:val="24"/>
      <w:lang w:val="en-US" w:eastAsia="zh-CN" w:bidi="ar-SA"/>
    </w:rPr>
  </w:style>
  <w:style w:type="paragraph" w:customStyle="1" w:styleId="GB23120152">
    <w:name w:val="样式 样式 正文文本缩进 + 仿宋_GB2312 四号 段后: 0 磅 行距: 1.5 倍行距 + 首行缩进:  2 字符"/>
    <w:basedOn w:val="a1"/>
    <w:link w:val="GB23120152Char"/>
    <w:autoRedefine/>
    <w:qFormat/>
    <w:pPr>
      <w:snapToGrid w:val="0"/>
      <w:spacing w:line="360" w:lineRule="auto"/>
      <w:ind w:firstLineChars="200" w:firstLine="560"/>
      <w:jc w:val="both"/>
      <w:textAlignment w:val="auto"/>
    </w:pPr>
    <w:rPr>
      <w:rFonts w:ascii="仿宋_GB2312" w:hAnsi="仿宋_GB2312" w:cs="宋体"/>
      <w:kern w:val="2"/>
      <w:szCs w:val="24"/>
    </w:rPr>
  </w:style>
  <w:style w:type="character" w:customStyle="1" w:styleId="s422CharGB231">
    <w:name w:val="样式 样式 样式 样式 正文缩进s4 + 首行缩进:  2 字符 + 首行缩进:  2 字符 + Char + 仿宋_GB231..."/>
    <w:autoRedefine/>
    <w:qFormat/>
    <w:rPr>
      <w:rFonts w:ascii="仿宋_GB2312" w:eastAsia="宋体" w:hAnsi="宋体" w:cs="宋体"/>
      <w:color w:val="auto"/>
      <w:kern w:val="2"/>
      <w:sz w:val="24"/>
      <w:szCs w:val="28"/>
      <w:lang w:val="en-US" w:eastAsia="zh-CN" w:bidi="ar-SA"/>
    </w:rPr>
  </w:style>
  <w:style w:type="paragraph" w:customStyle="1" w:styleId="GB23122">
    <w:name w:val="样式 样式 正文 + 仿宋_GB2312 自动设置 首行缩进:  2 字符"/>
    <w:basedOn w:val="a1"/>
    <w:autoRedefine/>
    <w:qFormat/>
    <w:pPr>
      <w:snapToGrid w:val="0"/>
      <w:spacing w:line="360" w:lineRule="auto"/>
      <w:ind w:firstLineChars="200" w:firstLine="200"/>
      <w:jc w:val="both"/>
      <w:textAlignment w:val="auto"/>
    </w:pPr>
    <w:rPr>
      <w:rFonts w:ascii="宋体" w:hAnsi="宋体" w:cs="宋体"/>
      <w:snapToGrid w:val="0"/>
      <w:kern w:val="16"/>
    </w:rPr>
  </w:style>
  <w:style w:type="character" w:customStyle="1" w:styleId="CharChar200">
    <w:name w:val="Char Char20"/>
    <w:autoRedefine/>
    <w:qFormat/>
    <w:rPr>
      <w:rFonts w:ascii="Times New Roman" w:eastAsia="黑体" w:hAnsi="Times New Roman"/>
      <w:sz w:val="22"/>
      <w:szCs w:val="24"/>
    </w:rPr>
  </w:style>
  <w:style w:type="character" w:customStyle="1" w:styleId="CharChar16">
    <w:name w:val="Char Char16"/>
    <w:autoRedefine/>
    <w:semiHidden/>
    <w:qFormat/>
    <w:rPr>
      <w:kern w:val="2"/>
      <w:sz w:val="24"/>
    </w:rPr>
  </w:style>
  <w:style w:type="paragraph" w:customStyle="1" w:styleId="Char300">
    <w:name w:val="Char30"/>
    <w:basedOn w:val="a1"/>
    <w:autoRedefine/>
    <w:qFormat/>
    <w:pPr>
      <w:adjustRightInd/>
      <w:spacing w:line="240" w:lineRule="auto"/>
      <w:ind w:firstLine="0"/>
      <w:jc w:val="both"/>
      <w:textAlignment w:val="auto"/>
    </w:pPr>
    <w:rPr>
      <w:kern w:val="2"/>
      <w:sz w:val="21"/>
      <w:szCs w:val="24"/>
    </w:rPr>
  </w:style>
  <w:style w:type="table" w:customStyle="1" w:styleId="114">
    <w:name w:val="简明型 11"/>
    <w:basedOn w:val="a3"/>
    <w:autoRedefine/>
    <w:semiHidden/>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customStyle="1" w:styleId="1fd">
    <w:name w:val="明显强调1"/>
    <w:autoRedefine/>
    <w:qFormat/>
    <w:rPr>
      <w:rFonts w:ascii="宋体" w:eastAsia="宋体" w:hAnsi="宋体" w:cs="宋体"/>
      <w:b/>
      <w:bCs/>
      <w:i/>
      <w:iCs/>
      <w:color w:val="4F81BD"/>
      <w:kern w:val="2"/>
      <w:sz w:val="24"/>
      <w:szCs w:val="24"/>
      <w:lang w:val="en-US" w:eastAsia="zh-CN" w:bidi="ar-SA"/>
    </w:rPr>
  </w:style>
  <w:style w:type="paragraph" w:customStyle="1" w:styleId="1q">
    <w:name w:val="标题1q"/>
    <w:basedOn w:val="1"/>
    <w:autoRedefine/>
    <w:qFormat/>
    <w:pPr>
      <w:tabs>
        <w:tab w:val="left" w:pos="425"/>
      </w:tabs>
      <w:adjustRightInd/>
      <w:spacing w:line="360" w:lineRule="auto"/>
      <w:ind w:left="431" w:firstLineChars="200" w:firstLine="200"/>
      <w:jc w:val="center"/>
      <w:textAlignment w:val="auto"/>
    </w:pPr>
    <w:rPr>
      <w:rFonts w:ascii="宋体" w:hAnsi="宋体" w:cs="宋体"/>
      <w:b w:val="0"/>
      <w:kern w:val="2"/>
      <w:szCs w:val="24"/>
    </w:rPr>
  </w:style>
  <w:style w:type="character" w:customStyle="1" w:styleId="CharChar18">
    <w:name w:val="Char Char18"/>
    <w:autoRedefine/>
    <w:qFormat/>
    <w:rPr>
      <w:kern w:val="2"/>
      <w:sz w:val="21"/>
    </w:rPr>
  </w:style>
  <w:style w:type="paragraph" w:customStyle="1" w:styleId="CharCharCharCharCharCharCharCharCharCharCharCharCharCharCharCharCharCharCharCharChar1CharCharCharCharChar1CharCharCharChar">
    <w:name w:val="Char Char Char Char Char Char Char Char Char Char Char Char Char Char Char Char Char Char Char Char Char1 Char Char Char Char Char1 Char Char Char Char"/>
    <w:basedOn w:val="a1"/>
    <w:autoRedefine/>
    <w:qFormat/>
    <w:pPr>
      <w:widowControl/>
      <w:adjustRightInd/>
      <w:spacing w:after="160" w:line="240" w:lineRule="exact"/>
      <w:ind w:firstLine="0"/>
      <w:jc w:val="center"/>
      <w:textAlignment w:val="auto"/>
    </w:pPr>
    <w:rPr>
      <w:kern w:val="2"/>
      <w:sz w:val="21"/>
      <w:szCs w:val="24"/>
    </w:rPr>
  </w:style>
  <w:style w:type="paragraph" w:customStyle="1" w:styleId="GB2312015TimesNew">
    <w:name w:val="样式 样式 正文文本缩进 + 仿宋_GB2312 四号 段后: 0 磅 行距: 1.5 倍行距 + (符号) Times New..."/>
    <w:basedOn w:val="a1"/>
    <w:autoRedefine/>
    <w:qFormat/>
    <w:pPr>
      <w:snapToGrid w:val="0"/>
      <w:spacing w:line="360" w:lineRule="auto"/>
      <w:ind w:firstLineChars="200" w:firstLine="560"/>
      <w:jc w:val="both"/>
      <w:textAlignment w:val="auto"/>
    </w:pPr>
    <w:rPr>
      <w:rFonts w:ascii="仿宋_GB2312" w:cs="宋体"/>
      <w:szCs w:val="24"/>
    </w:rPr>
  </w:style>
  <w:style w:type="paragraph" w:customStyle="1" w:styleId="GB231221">
    <w:name w:val="样式 样式 正文 + 仿宋_GB2312 自动设置 首行缩进:  2 字符1"/>
    <w:basedOn w:val="a1"/>
    <w:autoRedefine/>
    <w:qFormat/>
    <w:pPr>
      <w:snapToGrid w:val="0"/>
      <w:spacing w:line="360" w:lineRule="auto"/>
      <w:ind w:firstLineChars="200" w:firstLine="560"/>
      <w:jc w:val="both"/>
      <w:textAlignment w:val="auto"/>
    </w:pPr>
    <w:rPr>
      <w:rFonts w:ascii="仿宋_GB2312" w:hAnsi="仿宋_GB2312" w:cs="宋体"/>
      <w:snapToGrid w:val="0"/>
      <w:kern w:val="2"/>
    </w:rPr>
  </w:style>
  <w:style w:type="paragraph" w:customStyle="1" w:styleId="s441BodyTextchALTZ">
    <w:name w:val="样式 正文缩进s4标题4表正文正文非缩进图标题段1Body Text(ch)缩进ALT+Z特点四号正文不..."/>
    <w:basedOn w:val="ad"/>
    <w:autoRedefine/>
    <w:qFormat/>
    <w:pPr>
      <w:adjustRightInd w:val="0"/>
      <w:snapToGrid w:val="0"/>
      <w:spacing w:line="360" w:lineRule="auto"/>
      <w:ind w:firstLineChars="200" w:firstLine="560"/>
    </w:pPr>
    <w:rPr>
      <w:snapToGrid w:val="0"/>
      <w:color w:val="000000"/>
      <w:kern w:val="16"/>
      <w:sz w:val="24"/>
    </w:rPr>
  </w:style>
  <w:style w:type="character" w:customStyle="1" w:styleId="TimesNewRomanChar0">
    <w:name w:val="表格文字 + Times New Roman Char"/>
    <w:link w:val="TimesNewRoman0"/>
    <w:autoRedefine/>
    <w:qFormat/>
    <w:rPr>
      <w:rFonts w:eastAsia="宋体" w:cs="宋体"/>
      <w:sz w:val="21"/>
      <w:lang w:val="en-US" w:eastAsia="zh-CN" w:bidi="ar-SA"/>
    </w:rPr>
  </w:style>
  <w:style w:type="paragraph" w:customStyle="1" w:styleId="TimesNewRoman0">
    <w:name w:val="表格文字 + Times New Roman"/>
    <w:basedOn w:val="a1"/>
    <w:link w:val="TimesNewRomanChar0"/>
    <w:autoRedefine/>
    <w:qFormat/>
    <w:pPr>
      <w:tabs>
        <w:tab w:val="left" w:pos="3720"/>
      </w:tabs>
      <w:autoSpaceDE w:val="0"/>
      <w:autoSpaceDN w:val="0"/>
      <w:snapToGrid w:val="0"/>
      <w:spacing w:line="240" w:lineRule="auto"/>
      <w:ind w:firstLine="0"/>
      <w:jc w:val="center"/>
      <w:textAlignment w:val="bottom"/>
    </w:pPr>
    <w:rPr>
      <w:rFonts w:cs="宋体"/>
      <w:sz w:val="21"/>
    </w:rPr>
  </w:style>
  <w:style w:type="character" w:customStyle="1" w:styleId="CaptionChar">
    <w:name w:val="Caption Char"/>
    <w:autoRedefine/>
    <w:qFormat/>
    <w:locked/>
    <w:rPr>
      <w:rFonts w:ascii="Times New Roman" w:eastAsia="宋体" w:hAnsi="Times New Roman"/>
      <w:b/>
      <w:snapToGrid/>
      <w:color w:val="FF0000"/>
      <w:kern w:val="0"/>
      <w:sz w:val="24"/>
    </w:rPr>
  </w:style>
  <w:style w:type="paragraph" w:customStyle="1" w:styleId="2-800">
    <w:name w:val="表格2-800"/>
    <w:basedOn w:val="afffff"/>
    <w:autoRedefine/>
    <w:qFormat/>
    <w:pPr>
      <w:widowControl/>
      <w:spacing w:line="460" w:lineRule="exact"/>
      <w:contextualSpacing w:val="0"/>
    </w:pPr>
    <w:rPr>
      <w:snapToGrid/>
      <w:kern w:val="2"/>
      <w:sz w:val="24"/>
      <w:szCs w:val="24"/>
    </w:rPr>
  </w:style>
  <w:style w:type="paragraph" w:customStyle="1" w:styleId="haydonli2">
    <w:name w:val="样式 haydonli + 首行缩进:  2 字符"/>
    <w:basedOn w:val="a1"/>
    <w:autoRedefine/>
    <w:qFormat/>
    <w:pPr>
      <w:snapToGrid w:val="0"/>
      <w:spacing w:line="360" w:lineRule="auto"/>
      <w:ind w:firstLineChars="175" w:firstLine="420"/>
      <w:jc w:val="both"/>
      <w:textAlignment w:val="auto"/>
    </w:pPr>
    <w:rPr>
      <w:kern w:val="2"/>
      <w:szCs w:val="24"/>
    </w:rPr>
  </w:style>
  <w:style w:type="character" w:customStyle="1" w:styleId="newstxt">
    <w:name w:val="newstxt"/>
    <w:autoRedefine/>
    <w:qFormat/>
  </w:style>
  <w:style w:type="character" w:customStyle="1" w:styleId="title5">
    <w:name w:val="title5"/>
    <w:autoRedefine/>
    <w:qFormat/>
  </w:style>
  <w:style w:type="paragraph" w:customStyle="1" w:styleId="haydonli">
    <w:name w:val="haydonli"/>
    <w:basedOn w:val="a1"/>
    <w:link w:val="haydonliChar"/>
    <w:autoRedefine/>
    <w:qFormat/>
    <w:pPr>
      <w:adjustRightInd/>
      <w:snapToGrid w:val="0"/>
      <w:spacing w:line="360" w:lineRule="auto"/>
      <w:ind w:firstLineChars="200" w:firstLine="200"/>
      <w:jc w:val="both"/>
      <w:textAlignment w:val="auto"/>
    </w:pPr>
    <w:rPr>
      <w:rFonts w:ascii="宋体" w:hAnsi="宋体"/>
      <w:bCs/>
      <w:kern w:val="2"/>
      <w:szCs w:val="24"/>
    </w:rPr>
  </w:style>
  <w:style w:type="paragraph" w:customStyle="1" w:styleId="pic-info">
    <w:name w:val="pic-info"/>
    <w:basedOn w:val="a1"/>
    <w:autoRedefine/>
    <w:qFormat/>
    <w:pPr>
      <w:widowControl/>
      <w:adjustRightInd/>
      <w:spacing w:before="100" w:beforeAutospacing="1" w:after="100" w:afterAutospacing="1" w:line="240" w:lineRule="auto"/>
      <w:ind w:firstLine="0"/>
      <w:textAlignment w:val="auto"/>
    </w:pPr>
    <w:rPr>
      <w:rFonts w:ascii="宋体" w:hAnsi="宋体" w:cs="宋体"/>
      <w:szCs w:val="24"/>
    </w:rPr>
  </w:style>
  <w:style w:type="paragraph" w:customStyle="1" w:styleId="New">
    <w:name w:val="正文 New"/>
    <w:autoRedefine/>
    <w:qFormat/>
    <w:pPr>
      <w:widowControl w:val="0"/>
      <w:jc w:val="both"/>
    </w:pPr>
    <w:rPr>
      <w:kern w:val="2"/>
      <w:sz w:val="21"/>
      <w:szCs w:val="21"/>
    </w:rPr>
  </w:style>
  <w:style w:type="paragraph" w:customStyle="1" w:styleId="NewNewNew">
    <w:name w:val="正文 New New New"/>
    <w:autoRedefine/>
    <w:qFormat/>
    <w:pPr>
      <w:widowControl w:val="0"/>
      <w:jc w:val="both"/>
    </w:pPr>
    <w:rPr>
      <w:kern w:val="2"/>
      <w:sz w:val="21"/>
      <w:szCs w:val="21"/>
    </w:rPr>
  </w:style>
  <w:style w:type="paragraph" w:customStyle="1" w:styleId="NewNewNewNew">
    <w:name w:val="正文 New New New New"/>
    <w:autoRedefine/>
    <w:qFormat/>
    <w:pPr>
      <w:widowControl w:val="0"/>
      <w:jc w:val="both"/>
    </w:pPr>
    <w:rPr>
      <w:kern w:val="2"/>
      <w:sz w:val="21"/>
      <w:szCs w:val="21"/>
    </w:rPr>
  </w:style>
  <w:style w:type="paragraph" w:customStyle="1" w:styleId="NewNewNewNewNewNewNew">
    <w:name w:val="正文 New New New New New New New"/>
    <w:autoRedefine/>
    <w:qFormat/>
    <w:pPr>
      <w:widowControl w:val="0"/>
      <w:jc w:val="both"/>
    </w:pPr>
    <w:rPr>
      <w:kern w:val="2"/>
      <w:sz w:val="21"/>
      <w:szCs w:val="21"/>
    </w:rPr>
  </w:style>
  <w:style w:type="paragraph" w:customStyle="1" w:styleId="NewNew">
    <w:name w:val="正文 New New"/>
    <w:autoRedefine/>
    <w:qFormat/>
    <w:pPr>
      <w:widowControl w:val="0"/>
      <w:jc w:val="both"/>
    </w:pPr>
    <w:rPr>
      <w:kern w:val="2"/>
      <w:sz w:val="21"/>
      <w:szCs w:val="21"/>
    </w:rPr>
  </w:style>
  <w:style w:type="paragraph" w:customStyle="1" w:styleId="NewNewNewNewNewNewNewNew">
    <w:name w:val="正文 New New New New New New New New"/>
    <w:autoRedefine/>
    <w:qFormat/>
    <w:pPr>
      <w:widowControl w:val="0"/>
      <w:jc w:val="both"/>
    </w:pPr>
    <w:rPr>
      <w:kern w:val="2"/>
      <w:sz w:val="21"/>
      <w:szCs w:val="21"/>
    </w:rPr>
  </w:style>
  <w:style w:type="paragraph" w:customStyle="1" w:styleId="NewNewNewNewNewNew">
    <w:name w:val="正文 New New New New New New"/>
    <w:autoRedefine/>
    <w:qFormat/>
    <w:pPr>
      <w:widowControl w:val="0"/>
      <w:jc w:val="both"/>
    </w:pPr>
    <w:rPr>
      <w:kern w:val="2"/>
      <w:sz w:val="21"/>
      <w:szCs w:val="21"/>
    </w:rPr>
  </w:style>
  <w:style w:type="paragraph" w:customStyle="1" w:styleId="NewNewNewNewNewNewNewNewNewNewNewNewNewNewNewNewNewNewNewNewNewNewNewNewNewNewNewNewNew">
    <w:name w:val="正文 New New New New New New New New New New New New New New New New New New New New New New New New New New New New New"/>
    <w:autoRedefine/>
    <w:qFormat/>
    <w:pPr>
      <w:widowControl w:val="0"/>
      <w:jc w:val="both"/>
    </w:pPr>
    <w:rPr>
      <w:kern w:val="2"/>
      <w:sz w:val="21"/>
      <w:szCs w:val="21"/>
    </w:rPr>
  </w:style>
  <w:style w:type="character" w:customStyle="1" w:styleId="apple-converted-space">
    <w:name w:val="apple-converted-space"/>
    <w:autoRedefine/>
    <w:qFormat/>
  </w:style>
  <w:style w:type="character" w:customStyle="1" w:styleId="latinname">
    <w:name w:val="latinname"/>
    <w:autoRedefine/>
    <w:qFormat/>
  </w:style>
  <w:style w:type="character" w:customStyle="1" w:styleId="splatinname">
    <w:name w:val="splatinname"/>
    <w:autoRedefine/>
    <w:qFormat/>
  </w:style>
  <w:style w:type="character" w:customStyle="1" w:styleId="latinnamemark">
    <w:name w:val="latinnamemark"/>
    <w:autoRedefine/>
    <w:qFormat/>
  </w:style>
  <w:style w:type="character" w:customStyle="1" w:styleId="taxonhead">
    <w:name w:val="taxon_head"/>
    <w:autoRedefine/>
    <w:qFormat/>
  </w:style>
  <w:style w:type="character" w:customStyle="1" w:styleId="3CharChar">
    <w:name w:val="3级标题 Char Char"/>
    <w:link w:val="3f5"/>
    <w:autoRedefine/>
    <w:qFormat/>
    <w:rPr>
      <w:rFonts w:ascii="宋体" w:eastAsia="宋体" w:hAnsi="宋体"/>
      <w:b/>
      <w:color w:val="000000"/>
      <w:kern w:val="24"/>
      <w:sz w:val="24"/>
      <w:szCs w:val="24"/>
      <w:lang w:val="en-US" w:eastAsia="zh-CN" w:bidi="ar-SA"/>
    </w:rPr>
  </w:style>
  <w:style w:type="character" w:customStyle="1" w:styleId="headline-content">
    <w:name w:val="headline-content"/>
    <w:autoRedefine/>
    <w:qFormat/>
  </w:style>
  <w:style w:type="character" w:customStyle="1" w:styleId="title1">
    <w:name w:val="title1"/>
    <w:autoRedefine/>
    <w:qFormat/>
    <w:rPr>
      <w:rFonts w:ascii="Verdana, Arial, 宋体" w:eastAsia="Verdana, Arial, 宋体" w:hint="eastAsia"/>
      <w:b/>
      <w:bCs/>
      <w:color w:val="333333"/>
      <w:sz w:val="30"/>
      <w:szCs w:val="30"/>
    </w:rPr>
  </w:style>
  <w:style w:type="character" w:customStyle="1" w:styleId="left061">
    <w:name w:val="left_061"/>
    <w:autoRedefine/>
    <w:qFormat/>
    <w:rPr>
      <w:color w:val="333333"/>
      <w:sz w:val="20"/>
      <w:szCs w:val="20"/>
    </w:rPr>
  </w:style>
  <w:style w:type="character" w:customStyle="1" w:styleId="left031">
    <w:name w:val="left_031"/>
    <w:autoRedefine/>
    <w:qFormat/>
    <w:rPr>
      <w:color w:val="003399"/>
      <w:sz w:val="20"/>
      <w:szCs w:val="20"/>
    </w:rPr>
  </w:style>
  <w:style w:type="character" w:customStyle="1" w:styleId="3Char">
    <w:name w:val="样式3 Char"/>
    <w:link w:val="3f3"/>
    <w:autoRedefine/>
    <w:qFormat/>
    <w:rPr>
      <w:rFonts w:ascii="Arial" w:eastAsia="黑体" w:hAnsi="Arial"/>
      <w:sz w:val="28"/>
      <w:lang w:val="en-US" w:eastAsia="zh-CN" w:bidi="ar-SA"/>
    </w:rPr>
  </w:style>
  <w:style w:type="paragraph" w:customStyle="1" w:styleId="0853">
    <w:name w:val="样式 蓝色 首行缩进:  0.85 厘米"/>
    <w:basedOn w:val="a1"/>
    <w:autoRedefine/>
    <w:qFormat/>
    <w:pPr>
      <w:widowControl/>
      <w:adjustRightInd/>
      <w:spacing w:line="360" w:lineRule="auto"/>
      <w:ind w:firstLineChars="200" w:firstLine="200"/>
      <w:textAlignment w:val="auto"/>
    </w:pPr>
    <w:rPr>
      <w:rFonts w:cs="宋体"/>
      <w:color w:val="0000FF"/>
    </w:rPr>
  </w:style>
  <w:style w:type="character" w:customStyle="1" w:styleId="latinname1">
    <w:name w:val="latinname1"/>
    <w:autoRedefine/>
    <w:qFormat/>
    <w:rPr>
      <w:i/>
      <w:iCs/>
    </w:rPr>
  </w:style>
  <w:style w:type="paragraph" w:customStyle="1" w:styleId="BAOGAO">
    <w:name w:val="BAOGAO正文"/>
    <w:basedOn w:val="a1"/>
    <w:link w:val="BAOGAOChar"/>
    <w:autoRedefine/>
    <w:qFormat/>
    <w:pPr>
      <w:snapToGrid w:val="0"/>
      <w:spacing w:line="360" w:lineRule="auto"/>
      <w:ind w:firstLineChars="200" w:firstLine="200"/>
      <w:jc w:val="both"/>
      <w:textAlignment w:val="auto"/>
    </w:pPr>
    <w:rPr>
      <w:kern w:val="2"/>
    </w:rPr>
  </w:style>
  <w:style w:type="character" w:customStyle="1" w:styleId="BAOGAOChar">
    <w:name w:val="BAOGAO正文 Char"/>
    <w:link w:val="BAOGAO"/>
    <w:autoRedefine/>
    <w:qFormat/>
    <w:rPr>
      <w:rFonts w:eastAsia="宋体"/>
      <w:kern w:val="2"/>
      <w:sz w:val="24"/>
      <w:lang w:val="en-US" w:eastAsia="zh-CN" w:bidi="ar-SA"/>
    </w:rPr>
  </w:style>
  <w:style w:type="paragraph" w:customStyle="1" w:styleId="zw">
    <w:name w:val="zw"/>
    <w:basedOn w:val="a1"/>
    <w:link w:val="zwChar"/>
    <w:autoRedefine/>
    <w:qFormat/>
    <w:pPr>
      <w:shd w:val="clear" w:color="auto" w:fill="FFFFFF"/>
      <w:snapToGrid w:val="0"/>
      <w:spacing w:line="360" w:lineRule="auto"/>
      <w:ind w:firstLineChars="200" w:firstLine="200"/>
      <w:jc w:val="both"/>
      <w:textAlignment w:val="auto"/>
    </w:pPr>
    <w:rPr>
      <w:szCs w:val="24"/>
    </w:rPr>
  </w:style>
  <w:style w:type="character" w:customStyle="1" w:styleId="zwChar">
    <w:name w:val="zw Char"/>
    <w:link w:val="zw"/>
    <w:autoRedefine/>
    <w:qFormat/>
    <w:locked/>
    <w:rPr>
      <w:rFonts w:eastAsia="宋体"/>
      <w:sz w:val="24"/>
      <w:szCs w:val="24"/>
      <w:lang w:val="en-US" w:eastAsia="zh-CN" w:bidi="ar-SA"/>
    </w:rPr>
  </w:style>
  <w:style w:type="paragraph" w:customStyle="1" w:styleId="afffffffff7">
    <w:name w:val="传真正文"/>
    <w:basedOn w:val="afb"/>
    <w:autoRedefine/>
    <w:qFormat/>
    <w:pPr>
      <w:widowControl/>
      <w:adjustRightInd/>
      <w:spacing w:line="360" w:lineRule="auto"/>
      <w:ind w:firstLine="480"/>
      <w:jc w:val="both"/>
      <w:textAlignment w:val="auto"/>
    </w:pPr>
    <w:rPr>
      <w:rFonts w:ascii="宋体" w:hAnsi="宋体" w:cs="宋体"/>
      <w:b/>
      <w:bCs/>
      <w:sz w:val="24"/>
    </w:rPr>
  </w:style>
  <w:style w:type="paragraph" w:customStyle="1" w:styleId="font13">
    <w:name w:val="font13"/>
    <w:basedOn w:val="a1"/>
    <w:autoRedefine/>
    <w:qFormat/>
    <w:pPr>
      <w:widowControl/>
      <w:adjustRightInd/>
      <w:spacing w:before="100" w:beforeAutospacing="1" w:after="100" w:afterAutospacing="1" w:line="240" w:lineRule="auto"/>
      <w:ind w:firstLine="0"/>
      <w:textAlignment w:val="auto"/>
    </w:pPr>
    <w:rPr>
      <w:color w:val="993366"/>
      <w:sz w:val="21"/>
      <w:szCs w:val="21"/>
    </w:rPr>
  </w:style>
  <w:style w:type="paragraph" w:customStyle="1" w:styleId="xl37">
    <w:name w:val="xl37"/>
    <w:basedOn w:val="a1"/>
    <w:autoRedefine/>
    <w:qFormat/>
    <w:pPr>
      <w:widowControl/>
      <w:pBdr>
        <w:top w:val="single" w:sz="8" w:space="0" w:color="auto"/>
        <w:bottom w:val="single" w:sz="8" w:space="0" w:color="auto"/>
      </w:pBdr>
      <w:adjustRightInd/>
      <w:spacing w:before="100" w:beforeAutospacing="1" w:after="100" w:afterAutospacing="1" w:line="240" w:lineRule="auto"/>
      <w:ind w:firstLine="0"/>
      <w:textAlignment w:val="auto"/>
    </w:pPr>
    <w:rPr>
      <w:sz w:val="18"/>
      <w:szCs w:val="18"/>
    </w:rPr>
  </w:style>
  <w:style w:type="paragraph" w:customStyle="1" w:styleId="xl38">
    <w:name w:val="xl38"/>
    <w:basedOn w:val="a1"/>
    <w:autoRedefine/>
    <w:qFormat/>
    <w:pPr>
      <w:widowControl/>
      <w:pBdr>
        <w:top w:val="single" w:sz="8" w:space="0" w:color="auto"/>
        <w:bottom w:val="single" w:sz="8" w:space="0" w:color="auto"/>
        <w:right w:val="single" w:sz="8" w:space="0" w:color="auto"/>
      </w:pBdr>
      <w:adjustRightInd/>
      <w:spacing w:before="100" w:beforeAutospacing="1" w:after="100" w:afterAutospacing="1" w:line="240" w:lineRule="auto"/>
      <w:ind w:firstLine="0"/>
      <w:textAlignment w:val="auto"/>
    </w:pPr>
    <w:rPr>
      <w:sz w:val="18"/>
      <w:szCs w:val="18"/>
    </w:rPr>
  </w:style>
  <w:style w:type="character" w:customStyle="1" w:styleId="CharChara">
    <w:name w:val="样式 题注 + 黑体 Char Char"/>
    <w:autoRedefine/>
    <w:qFormat/>
    <w:rPr>
      <w:rFonts w:ascii="黑体" w:eastAsia="黑体" w:hAnsi="黑体" w:cs="Arial"/>
      <w:snapToGrid/>
      <w:color w:val="000000"/>
      <w:spacing w:val="-6"/>
      <w:kern w:val="2"/>
      <w:sz w:val="21"/>
      <w:szCs w:val="21"/>
      <w:lang w:val="en-US" w:eastAsia="zh-CN" w:bidi="ar-SA"/>
    </w:rPr>
  </w:style>
  <w:style w:type="paragraph" w:customStyle="1" w:styleId="31113h33rdlevelH3l3CT3CharCharChar3">
    <w:name w:val="样式 标题 3条标题1.1.13h33rd levelH3l3CT段物探标题3 Char Char Char ...3"/>
    <w:basedOn w:val="31"/>
    <w:autoRedefine/>
    <w:qFormat/>
    <w:pPr>
      <w:keepNext/>
      <w:keepLines/>
      <w:tabs>
        <w:tab w:val="left" w:pos="1320"/>
      </w:tabs>
      <w:snapToGrid w:val="0"/>
      <w:spacing w:line="360" w:lineRule="auto"/>
      <w:ind w:left="1320" w:hanging="720"/>
      <w:jc w:val="both"/>
      <w:textAlignment w:val="auto"/>
    </w:pPr>
    <w:rPr>
      <w:rFonts w:ascii="宋体" w:eastAsia="黑体" w:hAnsi="宋体"/>
      <w:b/>
      <w:snapToGrid w:val="0"/>
      <w:color w:val="000000"/>
      <w:kern w:val="2"/>
      <w:sz w:val="32"/>
      <w:szCs w:val="24"/>
    </w:rPr>
  </w:style>
  <w:style w:type="paragraph" w:customStyle="1" w:styleId="a0">
    <w:name w:val="表后文"/>
    <w:basedOn w:val="a1"/>
    <w:autoRedefine/>
    <w:qFormat/>
    <w:pPr>
      <w:numPr>
        <w:numId w:val="12"/>
      </w:numPr>
      <w:tabs>
        <w:tab w:val="clear" w:pos="1305"/>
      </w:tabs>
      <w:spacing w:before="120" w:afterLines="20" w:line="400" w:lineRule="exact"/>
      <w:ind w:left="0" w:firstLine="601"/>
      <w:jc w:val="both"/>
    </w:pPr>
    <w:rPr>
      <w:rFonts w:eastAsia="楷体_GB2312"/>
      <w:spacing w:val="8"/>
      <w:sz w:val="28"/>
    </w:rPr>
  </w:style>
  <w:style w:type="paragraph" w:customStyle="1" w:styleId="02">
    <w:name w:val="样式 列表 + 左侧:  0 厘米 悬挂缩进: 2 字符"/>
    <w:basedOn w:val="a1"/>
    <w:autoRedefine/>
    <w:qFormat/>
    <w:pPr>
      <w:snapToGrid w:val="0"/>
      <w:spacing w:line="240" w:lineRule="auto"/>
      <w:ind w:firstLine="0"/>
      <w:jc w:val="both"/>
      <w:textAlignment w:val="auto"/>
    </w:pPr>
    <w:rPr>
      <w:kern w:val="2"/>
      <w:sz w:val="21"/>
    </w:rPr>
  </w:style>
  <w:style w:type="character" w:customStyle="1" w:styleId="CharChar24">
    <w:name w:val="Char Char24"/>
    <w:autoRedefine/>
    <w:qFormat/>
    <w:rPr>
      <w:rFonts w:eastAsia="宋体"/>
      <w:kern w:val="2"/>
      <w:sz w:val="24"/>
      <w:lang w:val="en-US" w:eastAsia="zh-CN" w:bidi="ar-SA"/>
    </w:rPr>
  </w:style>
  <w:style w:type="character" w:customStyle="1" w:styleId="CharChar25">
    <w:name w:val="Char Char25"/>
    <w:autoRedefine/>
    <w:qFormat/>
    <w:rPr>
      <w:rFonts w:eastAsia="宋体"/>
      <w:kern w:val="2"/>
      <w:sz w:val="18"/>
      <w:szCs w:val="18"/>
      <w:lang w:val="en-US" w:eastAsia="zh-CN" w:bidi="ar-SA"/>
    </w:rPr>
  </w:style>
  <w:style w:type="character" w:customStyle="1" w:styleId="Chard">
    <w:name w:val="表格文字（小五） Char"/>
    <w:link w:val="afffffff3"/>
    <w:autoRedefine/>
    <w:qFormat/>
    <w:rPr>
      <w:rFonts w:ascii="Arial" w:eastAsia="宋体" w:hAnsi="Arial" w:cs="Arial"/>
      <w:kern w:val="2"/>
      <w:sz w:val="21"/>
      <w:lang w:val="en-US" w:eastAsia="zh-CN" w:bidi="ar-SA"/>
    </w:rPr>
  </w:style>
  <w:style w:type="character" w:customStyle="1" w:styleId="0982Char">
    <w:name w:val="样式 样式 样式 左侧:  0.98 厘米 + 首行缩进:  2 字符 + 黑色 Char"/>
    <w:autoRedefine/>
    <w:qFormat/>
    <w:rPr>
      <w:rFonts w:ascii="幼圆" w:eastAsia="仿宋_GB2312" w:hAnsi="幼圆" w:cs="宋体"/>
      <w:color w:val="000000"/>
      <w:kern w:val="2"/>
      <w:sz w:val="28"/>
      <w:szCs w:val="24"/>
      <w:lang w:val="en-US" w:eastAsia="zh-CN" w:bidi="ar-SA"/>
    </w:rPr>
  </w:style>
  <w:style w:type="character" w:customStyle="1" w:styleId="28Char">
    <w:name w:val="正文缩进28磅 Char"/>
    <w:link w:val="281"/>
    <w:autoRedefine/>
    <w:qFormat/>
    <w:rPr>
      <w:rFonts w:ascii="宋体" w:hAnsi="宋体"/>
      <w:snapToGrid/>
      <w:kern w:val="16"/>
      <w:sz w:val="21"/>
      <w:szCs w:val="21"/>
      <w:lang w:bidi="ar-SA"/>
    </w:rPr>
  </w:style>
  <w:style w:type="paragraph" w:customStyle="1" w:styleId="281">
    <w:name w:val="正文缩进28磅"/>
    <w:basedOn w:val="ad"/>
    <w:link w:val="28Char"/>
    <w:autoRedefine/>
    <w:qFormat/>
    <w:pPr>
      <w:adjustRightInd w:val="0"/>
      <w:snapToGrid w:val="0"/>
      <w:spacing w:line="360" w:lineRule="auto"/>
      <w:ind w:firstLine="400"/>
    </w:pPr>
    <w:rPr>
      <w:rFonts w:ascii="宋体" w:eastAsia="Times New Roman" w:hAnsi="宋体"/>
      <w:snapToGrid w:val="0"/>
      <w:kern w:val="16"/>
      <w:szCs w:val="21"/>
    </w:rPr>
  </w:style>
  <w:style w:type="character" w:customStyle="1" w:styleId="Charf6">
    <w:name w:val="正文缩进四号 Char"/>
    <w:link w:val="afffffffff8"/>
    <w:autoRedefine/>
    <w:qFormat/>
    <w:rPr>
      <w:rFonts w:eastAsia="仿宋_GB2312"/>
      <w:snapToGrid/>
      <w:kern w:val="16"/>
      <w:sz w:val="28"/>
      <w:szCs w:val="32"/>
      <w:lang w:bidi="ar-SA"/>
    </w:rPr>
  </w:style>
  <w:style w:type="paragraph" w:customStyle="1" w:styleId="afffffffff8">
    <w:name w:val="正文缩进四号"/>
    <w:basedOn w:val="ad"/>
    <w:link w:val="Charf6"/>
    <w:autoRedefine/>
    <w:qFormat/>
    <w:pPr>
      <w:adjustRightInd w:val="0"/>
      <w:snapToGrid w:val="0"/>
      <w:spacing w:line="360" w:lineRule="auto"/>
      <w:ind w:firstLine="480"/>
    </w:pPr>
    <w:rPr>
      <w:rFonts w:eastAsia="仿宋_GB2312"/>
      <w:snapToGrid w:val="0"/>
      <w:kern w:val="16"/>
      <w:sz w:val="28"/>
      <w:szCs w:val="32"/>
    </w:rPr>
  </w:style>
  <w:style w:type="character" w:customStyle="1" w:styleId="zhenwen14">
    <w:name w:val="zhenwen14"/>
    <w:basedOn w:val="a2"/>
    <w:autoRedefine/>
    <w:qFormat/>
  </w:style>
  <w:style w:type="character" w:customStyle="1" w:styleId="4Char">
    <w:name w:val="样式4 Char"/>
    <w:link w:val="4a"/>
    <w:autoRedefine/>
    <w:qFormat/>
    <w:rPr>
      <w:rFonts w:ascii="Arial" w:eastAsia="宋体" w:hAnsi="Arial"/>
      <w:snapToGrid/>
      <w:sz w:val="28"/>
      <w:lang w:val="en-US" w:eastAsia="zh-CN" w:bidi="ar-SA"/>
    </w:rPr>
  </w:style>
  <w:style w:type="paragraph" w:customStyle="1" w:styleId="afffffffff9">
    <w:name w:val="样式（ 表格 ）"/>
    <w:basedOn w:val="a1"/>
    <w:autoRedefine/>
    <w:qFormat/>
    <w:pPr>
      <w:snapToGrid w:val="0"/>
      <w:spacing w:before="100" w:beforeAutospacing="1" w:after="100" w:afterAutospacing="1" w:line="240" w:lineRule="auto"/>
      <w:ind w:firstLine="0"/>
      <w:jc w:val="center"/>
      <w:textAlignment w:val="auto"/>
    </w:pPr>
    <w:rPr>
      <w:rFonts w:ascii="Arial" w:hAnsi="Arial" w:cs="宋体"/>
      <w:snapToGrid w:val="0"/>
      <w:color w:val="0000FF"/>
      <w:sz w:val="21"/>
    </w:rPr>
  </w:style>
  <w:style w:type="paragraph" w:customStyle="1" w:styleId="CharCharChars4Chars4Cha1">
    <w:name w:val="样式 正文缩进正文（首行缩进两字） Char正文（首行缩进两字） Char Chars4正文缩进 Chars4 Cha...1"/>
    <w:basedOn w:val="ad"/>
    <w:autoRedefine/>
    <w:qFormat/>
    <w:pPr>
      <w:adjustRightInd w:val="0"/>
      <w:snapToGrid w:val="0"/>
      <w:spacing w:line="360" w:lineRule="auto"/>
      <w:ind w:firstLine="480"/>
    </w:pPr>
    <w:rPr>
      <w:sz w:val="24"/>
    </w:rPr>
  </w:style>
  <w:style w:type="paragraph" w:customStyle="1" w:styleId="CharCharCharCharCharCharCharCharChar">
    <w:name w:val="Char Char Char Char Char Char Char Char Char"/>
    <w:basedOn w:val="a1"/>
    <w:autoRedefine/>
    <w:qFormat/>
    <w:pPr>
      <w:tabs>
        <w:tab w:val="left" w:pos="625"/>
      </w:tabs>
      <w:adjustRightInd/>
      <w:spacing w:line="360" w:lineRule="auto"/>
      <w:ind w:left="625" w:hanging="425"/>
      <w:jc w:val="both"/>
      <w:textAlignment w:val="auto"/>
    </w:pPr>
    <w:rPr>
      <w:rFonts w:ascii="宋体" w:eastAsia="仿宋_GB2312" w:hAnsi="宋体" w:cs="宋体"/>
      <w:kern w:val="2"/>
      <w:szCs w:val="24"/>
    </w:rPr>
  </w:style>
  <w:style w:type="paragraph" w:customStyle="1" w:styleId="Char43">
    <w:name w:val="Char43"/>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209905">
    <w:name w:val="样式 样式 样式 题注 + 首行缩进:  2 字符 + 首行缩进:  0.99 厘米 + 首行缩进:  0.5 字符"/>
    <w:basedOn w:val="a1"/>
    <w:autoRedefine/>
    <w:qFormat/>
    <w:pPr>
      <w:snapToGrid w:val="0"/>
      <w:spacing w:before="120" w:line="300" w:lineRule="auto"/>
      <w:ind w:firstLineChars="50" w:firstLine="50"/>
      <w:textAlignment w:val="auto"/>
    </w:pPr>
    <w:rPr>
      <w:rFonts w:ascii="Arial" w:eastAsia="黑体" w:hAnsi="Arial" w:cs="宋体"/>
      <w:snapToGrid w:val="0"/>
      <w:sz w:val="21"/>
    </w:rPr>
  </w:style>
  <w:style w:type="paragraph" w:customStyle="1" w:styleId="CharChar6CharCharCharCharCharCharCharCharCharChar">
    <w:name w:val="Char Char6 Char Char Char Char Char Char Char Char Char Char"/>
    <w:basedOn w:val="a1"/>
    <w:autoRedefine/>
    <w:qFormat/>
    <w:pPr>
      <w:adjustRightInd/>
      <w:spacing w:line="240" w:lineRule="auto"/>
      <w:ind w:firstLine="0"/>
      <w:jc w:val="both"/>
      <w:textAlignment w:val="auto"/>
    </w:pPr>
    <w:rPr>
      <w:rFonts w:ascii="宋体" w:hAnsi="宋体"/>
      <w:b/>
      <w:color w:val="000000"/>
      <w:kern w:val="2"/>
      <w:szCs w:val="24"/>
    </w:rPr>
  </w:style>
  <w:style w:type="paragraph" w:customStyle="1" w:styleId="GB231220">
    <w:name w:val="样式 样式 正文 + 仿宋_GB2312 首行缩进:  2 字符"/>
    <w:basedOn w:val="a1"/>
    <w:autoRedefine/>
    <w:qFormat/>
    <w:pPr>
      <w:snapToGrid w:val="0"/>
      <w:spacing w:line="360" w:lineRule="auto"/>
      <w:ind w:firstLineChars="200" w:firstLine="560"/>
      <w:jc w:val="both"/>
      <w:textAlignment w:val="auto"/>
    </w:pPr>
    <w:rPr>
      <w:rFonts w:ascii="仿宋_GB2312" w:cs="宋体"/>
      <w:snapToGrid w:val="0"/>
      <w:color w:val="000000"/>
      <w:kern w:val="16"/>
    </w:rPr>
  </w:style>
  <w:style w:type="paragraph" w:customStyle="1" w:styleId="CharCharCharCharCharCharCharCharCharChar">
    <w:name w:val="Char Char Char Char Char Char Char Char Char Char"/>
    <w:basedOn w:val="a1"/>
    <w:autoRedefine/>
    <w:qFormat/>
    <w:pPr>
      <w:tabs>
        <w:tab w:val="left" w:pos="625"/>
      </w:tabs>
      <w:adjustRightInd/>
      <w:spacing w:line="360" w:lineRule="auto"/>
      <w:ind w:left="625" w:hanging="425"/>
      <w:jc w:val="both"/>
      <w:textAlignment w:val="auto"/>
    </w:pPr>
    <w:rPr>
      <w:rFonts w:ascii="宋体" w:eastAsia="仿宋_GB2312" w:hAnsi="宋体" w:cs="宋体"/>
      <w:kern w:val="2"/>
      <w:szCs w:val="24"/>
    </w:rPr>
  </w:style>
  <w:style w:type="paragraph" w:customStyle="1" w:styleId="478">
    <w:name w:val="样式 标题 4 + 段前: 7.8 磅"/>
    <w:basedOn w:val="41"/>
    <w:autoRedefine/>
    <w:qFormat/>
    <w:pPr>
      <w:keepNext/>
      <w:keepLines/>
      <w:numPr>
        <w:numId w:val="0"/>
      </w:numPr>
      <w:tabs>
        <w:tab w:val="left" w:pos="1680"/>
      </w:tabs>
      <w:adjustRightInd/>
      <w:spacing w:before="156" w:after="120" w:line="360" w:lineRule="auto"/>
      <w:ind w:left="1680" w:hanging="420"/>
      <w:jc w:val="both"/>
      <w:textAlignment w:val="auto"/>
    </w:pPr>
    <w:rPr>
      <w:rFonts w:ascii="Arial" w:eastAsia="黑体" w:hAnsi="Arial"/>
      <w:b/>
      <w:bCs/>
      <w:kern w:val="2"/>
      <w:sz w:val="28"/>
    </w:rPr>
  </w:style>
  <w:style w:type="paragraph" w:customStyle="1" w:styleId="226">
    <w:name w:val="样式 样式 首行缩进:  2 字符 + 首行缩进:  2 字符"/>
    <w:basedOn w:val="a1"/>
    <w:autoRedefine/>
    <w:qFormat/>
    <w:pPr>
      <w:widowControl/>
      <w:adjustRightInd/>
      <w:spacing w:line="360" w:lineRule="auto"/>
      <w:ind w:firstLineChars="200" w:firstLine="560"/>
      <w:jc w:val="both"/>
      <w:textAlignment w:val="auto"/>
    </w:pPr>
    <w:rPr>
      <w:rFonts w:eastAsia="仿宋_GB2312" w:cs="宋体"/>
      <w:sz w:val="28"/>
      <w:szCs w:val="28"/>
    </w:rPr>
  </w:style>
  <w:style w:type="paragraph" w:customStyle="1" w:styleId="CharChar1Char1">
    <w:name w:val="Char Char1 Char1"/>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41111L411111111H4BSH-4W4">
    <w:name w:val="样式 标题 4款标题1.1.1.1目款标题L4条标题1.1.1.1标题1.1.1.1H4BSH-4W4 + 段..."/>
    <w:basedOn w:val="41"/>
    <w:autoRedefine/>
    <w:qFormat/>
    <w:pPr>
      <w:keepNext/>
      <w:keepLines/>
      <w:tabs>
        <w:tab w:val="left" w:pos="864"/>
      </w:tabs>
      <w:snapToGrid w:val="0"/>
      <w:spacing w:line="360" w:lineRule="auto"/>
      <w:textAlignment w:val="auto"/>
    </w:pPr>
    <w:rPr>
      <w:rFonts w:ascii="Arial" w:eastAsia="黑体" w:hAnsi="Arial" w:cs="宋体"/>
      <w:color w:val="000000"/>
      <w:kern w:val="2"/>
      <w:sz w:val="30"/>
    </w:rPr>
  </w:style>
  <w:style w:type="paragraph" w:customStyle="1" w:styleId="31113h33rdlevelH3l3CT3CharCharChar4">
    <w:name w:val="样式 标题 3条标题1.1.13h33rd levelH3l3CT段物探标题3 Char Char Char ...4"/>
    <w:basedOn w:val="31"/>
    <w:autoRedefine/>
    <w:qFormat/>
    <w:pPr>
      <w:keepNext/>
      <w:keepLines/>
      <w:tabs>
        <w:tab w:val="left" w:pos="720"/>
        <w:tab w:val="left" w:pos="1320"/>
      </w:tabs>
      <w:snapToGrid w:val="0"/>
      <w:spacing w:beforeLines="30" w:line="360" w:lineRule="auto"/>
      <w:ind w:left="1320" w:hanging="720"/>
      <w:textAlignment w:val="auto"/>
    </w:pPr>
    <w:rPr>
      <w:rFonts w:eastAsia="黑体"/>
      <w:b/>
      <w:bCs/>
      <w:color w:val="000000"/>
      <w:kern w:val="16"/>
      <w:sz w:val="32"/>
      <w:szCs w:val="32"/>
    </w:rPr>
  </w:style>
  <w:style w:type="paragraph" w:customStyle="1" w:styleId="ParaCharCharCharCharChar">
    <w:name w:val="默认段落字体 Para Char Char Char Char Char"/>
    <w:basedOn w:val="a1"/>
    <w:autoRedefine/>
    <w:qFormat/>
    <w:pPr>
      <w:adjustRightInd/>
      <w:spacing w:line="240" w:lineRule="auto"/>
      <w:ind w:firstLine="0"/>
      <w:jc w:val="both"/>
      <w:textAlignment w:val="auto"/>
    </w:pPr>
    <w:rPr>
      <w:rFonts w:ascii="宋体" w:hAnsi="宋体"/>
      <w:b/>
      <w:color w:val="000000"/>
      <w:kern w:val="2"/>
      <w:szCs w:val="24"/>
    </w:rPr>
  </w:style>
  <w:style w:type="paragraph" w:customStyle="1" w:styleId="afffffffffa">
    <w:name w:val="正文无缩进四号+ 单倍行距"/>
    <w:basedOn w:val="a1"/>
    <w:autoRedefine/>
    <w:qFormat/>
    <w:pPr>
      <w:snapToGrid w:val="0"/>
      <w:spacing w:line="240" w:lineRule="auto"/>
      <w:ind w:firstLine="0"/>
      <w:jc w:val="both"/>
      <w:textAlignment w:val="auto"/>
    </w:pPr>
    <w:rPr>
      <w:rFonts w:eastAsia="仿宋_GB2312" w:cs="宋体"/>
      <w:snapToGrid w:val="0"/>
      <w:kern w:val="16"/>
      <w:sz w:val="28"/>
    </w:rPr>
  </w:style>
  <w:style w:type="paragraph" w:customStyle="1" w:styleId="CharCharCharChar1CharCharChar">
    <w:name w:val="Char Char Char Char1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101">
    <w:name w:val="样式 首行缩进:  1.01 厘米"/>
    <w:basedOn w:val="a1"/>
    <w:autoRedefine/>
    <w:qFormat/>
    <w:pPr>
      <w:adjustRightInd/>
      <w:snapToGrid w:val="0"/>
      <w:spacing w:line="360" w:lineRule="auto"/>
      <w:ind w:leftChars="200" w:left="200" w:firstLine="0"/>
      <w:jc w:val="both"/>
      <w:textAlignment w:val="auto"/>
    </w:pPr>
    <w:rPr>
      <w:rFonts w:cs="宋体"/>
      <w:kern w:val="2"/>
      <w:szCs w:val="24"/>
    </w:rPr>
  </w:style>
  <w:style w:type="paragraph" w:customStyle="1" w:styleId="1120">
    <w:name w:val="样式 表格 + 首行缩进:  1 字符 行距: 固定值 12 磅"/>
    <w:basedOn w:val="a1"/>
    <w:autoRedefine/>
    <w:qFormat/>
    <w:pPr>
      <w:snapToGrid w:val="0"/>
      <w:spacing w:before="100" w:beforeAutospacing="1" w:after="100" w:afterAutospacing="1" w:line="240" w:lineRule="exact"/>
      <w:ind w:firstLine="0"/>
      <w:jc w:val="center"/>
      <w:textAlignment w:val="auto"/>
    </w:pPr>
    <w:rPr>
      <w:rFonts w:ascii="黑体" w:hAnsi="宋体" w:cs="宋体"/>
      <w:snapToGrid w:val="0"/>
      <w:sz w:val="21"/>
    </w:rPr>
  </w:style>
  <w:style w:type="paragraph" w:customStyle="1" w:styleId="31113h33rdlevelH3l3CT3CharCharChar1">
    <w:name w:val="样式 标题 3条标题1.1.13h33rd levelH3l3CT段物探标题3 Char Char Char ...1"/>
    <w:basedOn w:val="31"/>
    <w:autoRedefine/>
    <w:qFormat/>
    <w:pPr>
      <w:keepNext/>
      <w:keepLines/>
      <w:tabs>
        <w:tab w:val="left" w:pos="1320"/>
      </w:tabs>
      <w:snapToGrid w:val="0"/>
      <w:spacing w:line="360" w:lineRule="auto"/>
      <w:textAlignment w:val="auto"/>
    </w:pPr>
    <w:rPr>
      <w:rFonts w:eastAsia="黑体" w:cs="宋体"/>
      <w:b/>
      <w:bCs/>
      <w:kern w:val="2"/>
      <w:sz w:val="32"/>
    </w:rPr>
  </w:style>
  <w:style w:type="paragraph" w:customStyle="1" w:styleId="CharChar12">
    <w:name w:val="正文（首行缩进两字） Char Char1"/>
    <w:basedOn w:val="a1"/>
    <w:next w:val="a1"/>
    <w:autoRedefine/>
    <w:qFormat/>
    <w:pPr>
      <w:widowControl/>
      <w:adjustRightInd/>
      <w:spacing w:line="570" w:lineRule="exact"/>
      <w:ind w:firstLineChars="200" w:firstLine="420"/>
      <w:textAlignment w:val="auto"/>
    </w:pPr>
  </w:style>
  <w:style w:type="paragraph" w:customStyle="1" w:styleId="1bt2">
    <w:name w:val="样式 目录 1bt + 首行缩进:  2 字符"/>
    <w:basedOn w:val="TOC1"/>
    <w:autoRedefine/>
    <w:qFormat/>
    <w:pPr>
      <w:tabs>
        <w:tab w:val="clear" w:pos="426"/>
        <w:tab w:val="clear" w:pos="9345"/>
      </w:tabs>
      <w:adjustRightInd w:val="0"/>
      <w:snapToGrid w:val="0"/>
      <w:spacing w:before="0"/>
      <w:ind w:firstLine="480"/>
      <w:contextualSpacing w:val="0"/>
      <w:jc w:val="both"/>
      <w:textAlignment w:val="auto"/>
    </w:pPr>
    <w:rPr>
      <w:b w:val="0"/>
      <w:color w:val="auto"/>
      <w:kern w:val="2"/>
      <w:szCs w:val="20"/>
    </w:rPr>
  </w:style>
  <w:style w:type="paragraph" w:customStyle="1" w:styleId="31113h33rdlevelH3l3CT3CharCharChar">
    <w:name w:val="样式 标题 3条标题1.1.13h33rd levelH3l3CT段物探标题3 Char Char Char ..."/>
    <w:basedOn w:val="31"/>
    <w:link w:val="31113h33rdlevelH3l3CT3CharCharCharChar"/>
    <w:autoRedefine/>
    <w:qFormat/>
    <w:pPr>
      <w:keepNext/>
      <w:keepLines/>
      <w:tabs>
        <w:tab w:val="left" w:pos="720"/>
        <w:tab w:val="left" w:pos="1320"/>
      </w:tabs>
      <w:snapToGrid w:val="0"/>
      <w:spacing w:beforeLines="30" w:line="360" w:lineRule="auto"/>
      <w:ind w:left="1320" w:hanging="720"/>
      <w:textAlignment w:val="auto"/>
    </w:pPr>
    <w:rPr>
      <w:rFonts w:eastAsia="黑体"/>
      <w:b/>
      <w:bCs/>
      <w:color w:val="000000"/>
      <w:kern w:val="2"/>
      <w:sz w:val="32"/>
    </w:rPr>
  </w:style>
  <w:style w:type="paragraph" w:customStyle="1" w:styleId="31113h33rdlevelH3l3CT3CharCharChar2">
    <w:name w:val="样式 标题 3条标题1.1.13h33rd levelH3l3CT段物探标题3 Char Char Char ...2"/>
    <w:basedOn w:val="31"/>
    <w:autoRedefine/>
    <w:qFormat/>
    <w:pPr>
      <w:keepNext/>
      <w:keepLines/>
      <w:tabs>
        <w:tab w:val="left" w:pos="1320"/>
      </w:tabs>
      <w:snapToGrid w:val="0"/>
      <w:spacing w:line="360" w:lineRule="auto"/>
      <w:textAlignment w:val="auto"/>
    </w:pPr>
    <w:rPr>
      <w:rFonts w:eastAsia="黑体" w:cs="宋体"/>
      <w:b/>
      <w:bCs/>
      <w:kern w:val="2"/>
      <w:sz w:val="32"/>
    </w:rPr>
  </w:style>
  <w:style w:type="paragraph" w:customStyle="1" w:styleId="121">
    <w:name w:val="样式 表格 + 两端对齐 行距: 多倍行距 1.2 字行"/>
    <w:basedOn w:val="afffff"/>
    <w:autoRedefine/>
    <w:qFormat/>
    <w:pPr>
      <w:spacing w:beforeLines="30" w:afterLines="30" w:line="288" w:lineRule="auto"/>
      <w:contextualSpacing w:val="0"/>
      <w:jc w:val="both"/>
    </w:pPr>
    <w:rPr>
      <w:rFonts w:ascii="Arial" w:hAnsi="Arial" w:cs="宋体"/>
      <w:bCs/>
    </w:rPr>
  </w:style>
  <w:style w:type="paragraph" w:customStyle="1" w:styleId="1002200">
    <w:name w:val="样式 目录 1 + 段前: 0 磅 段后: 0 磅 行距: 固定值 22 磅 首行缩进:  0 字符"/>
    <w:basedOn w:val="TOC1"/>
    <w:autoRedefine/>
    <w:qFormat/>
    <w:pPr>
      <w:tabs>
        <w:tab w:val="clear" w:pos="426"/>
        <w:tab w:val="clear" w:pos="9345"/>
        <w:tab w:val="left" w:pos="960"/>
        <w:tab w:val="right" w:leader="dot" w:pos="9061"/>
      </w:tabs>
      <w:adjustRightInd w:val="0"/>
      <w:snapToGrid w:val="0"/>
      <w:spacing w:before="0" w:line="440" w:lineRule="exact"/>
      <w:contextualSpacing w:val="0"/>
      <w:textAlignment w:val="auto"/>
    </w:pPr>
    <w:rPr>
      <w:rFonts w:cs="宋体"/>
      <w:bCs w:val="0"/>
      <w:color w:val="auto"/>
      <w:kern w:val="2"/>
      <w:szCs w:val="20"/>
    </w:rPr>
  </w:style>
  <w:style w:type="paragraph" w:customStyle="1" w:styleId="CharCharCharChar1CharCharCharCharCharChar">
    <w:name w:val="Char Char Char Char1 Char Char Char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MTDisplayEquation">
    <w:name w:val="MTDisplayEquation"/>
    <w:basedOn w:val="211"/>
    <w:autoRedefine/>
    <w:qFormat/>
    <w:pPr>
      <w:snapToGrid/>
      <w:spacing w:beforeLines="0"/>
      <w:ind w:firstLineChars="0" w:firstLine="0"/>
    </w:pPr>
    <w:rPr>
      <w:rFonts w:cs="Times New Roman"/>
      <w:color w:val="000000"/>
    </w:rPr>
  </w:style>
  <w:style w:type="paragraph" w:customStyle="1" w:styleId="afffffffffb">
    <w:name w:val="文本框"/>
    <w:basedOn w:val="a1"/>
    <w:autoRedefine/>
    <w:qFormat/>
    <w:pPr>
      <w:adjustRightInd/>
      <w:spacing w:line="360" w:lineRule="exact"/>
      <w:ind w:firstLine="0"/>
      <w:jc w:val="center"/>
      <w:textAlignment w:val="auto"/>
    </w:pPr>
    <w:rPr>
      <w:kern w:val="2"/>
      <w:sz w:val="21"/>
    </w:rPr>
  </w:style>
  <w:style w:type="paragraph" w:customStyle="1" w:styleId="41111L411111111H4BSH-4W41">
    <w:name w:val="样式 标题 4款标题1.1.1.1目款标题L4条标题1.1.1.1标题1.1.1.1H4BSH-4W4 + 段...1"/>
    <w:basedOn w:val="41"/>
    <w:autoRedefine/>
    <w:qFormat/>
    <w:pPr>
      <w:keepNext/>
      <w:keepLines/>
      <w:tabs>
        <w:tab w:val="left" w:pos="864"/>
      </w:tabs>
      <w:snapToGrid w:val="0"/>
      <w:spacing w:line="360" w:lineRule="auto"/>
      <w:textAlignment w:val="auto"/>
    </w:pPr>
    <w:rPr>
      <w:rFonts w:ascii="Arial" w:eastAsia="黑体" w:hAnsi="Arial" w:cs="宋体"/>
      <w:color w:val="000000"/>
      <w:kern w:val="2"/>
      <w:sz w:val="30"/>
    </w:rPr>
  </w:style>
  <w:style w:type="paragraph" w:customStyle="1" w:styleId="2220">
    <w:name w:val="样式 样式 样式 黑色 首行缩进:  2 字符 + 首行缩进:  2 字符 + 首行缩进:  2 字符"/>
    <w:basedOn w:val="a1"/>
    <w:autoRedefine/>
    <w:qFormat/>
    <w:pPr>
      <w:widowControl/>
      <w:adjustRightInd/>
      <w:spacing w:line="360" w:lineRule="auto"/>
      <w:ind w:firstLineChars="200" w:firstLine="200"/>
      <w:jc w:val="both"/>
      <w:textAlignment w:val="auto"/>
    </w:pPr>
    <w:rPr>
      <w:rFonts w:eastAsia="仿宋_GB2312"/>
      <w:color w:val="000000"/>
      <w:sz w:val="28"/>
    </w:rPr>
  </w:style>
  <w:style w:type="paragraph" w:customStyle="1" w:styleId="afffffffffc">
    <w:name w:val="表格（文本框）"/>
    <w:basedOn w:val="a1"/>
    <w:autoRedefine/>
    <w:qFormat/>
    <w:pPr>
      <w:snapToGrid w:val="0"/>
      <w:spacing w:line="240" w:lineRule="auto"/>
      <w:ind w:firstLine="0"/>
      <w:jc w:val="both"/>
      <w:textAlignment w:val="auto"/>
    </w:pPr>
    <w:rPr>
      <w:snapToGrid w:val="0"/>
      <w:color w:val="FF0000"/>
      <w:kern w:val="2"/>
      <w:szCs w:val="28"/>
    </w:rPr>
  </w:style>
  <w:style w:type="table" w:customStyle="1" w:styleId="1fe">
    <w:name w:val="(环评报告表）1"/>
    <w:basedOn w:val="a3"/>
    <w:autoRedefine/>
    <w:qFormat/>
    <w:pPr>
      <w:ind w:left="238"/>
    </w:pPr>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网格型11"/>
    <w:basedOn w:val="a3"/>
    <w:autoRedefine/>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网格型21"/>
    <w:basedOn w:val="a3"/>
    <w:autoRedefine/>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9">
    <w:name w:val="批注文字 Char1"/>
    <w:autoRedefine/>
    <w:qFormat/>
    <w:rPr>
      <w:rFonts w:ascii="Times New Roman" w:eastAsia="仿宋_GB2312" w:hAnsi="Times New Roman" w:cs="Times New Roman"/>
      <w:sz w:val="24"/>
      <w:szCs w:val="24"/>
    </w:rPr>
  </w:style>
  <w:style w:type="character" w:customStyle="1" w:styleId="Char26">
    <w:name w:val="正文文本 Char2"/>
    <w:autoRedefine/>
    <w:semiHidden/>
    <w:qFormat/>
    <w:rPr>
      <w:rFonts w:ascii="Times New Roman" w:eastAsia="仿宋_GB2312" w:hAnsi="Times New Roman" w:cs="Times New Roman"/>
      <w:sz w:val="24"/>
      <w:szCs w:val="24"/>
    </w:rPr>
  </w:style>
  <w:style w:type="character" w:customStyle="1" w:styleId="01Char">
    <w:name w:val="正文01 Char"/>
    <w:link w:val="010"/>
    <w:autoRedefine/>
    <w:qFormat/>
    <w:rPr>
      <w:rFonts w:ascii="Arial" w:eastAsia="宋体" w:hAnsi="Arial"/>
      <w:sz w:val="24"/>
      <w:szCs w:val="24"/>
      <w:lang w:val="en-US" w:eastAsia="zh-CN" w:bidi="ar-SA"/>
    </w:rPr>
  </w:style>
  <w:style w:type="table" w:customStyle="1" w:styleId="117">
    <w:name w:val="(环评报告表）11"/>
    <w:basedOn w:val="a3"/>
    <w:autoRedefine/>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网格型111"/>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7">
    <w:name w:val="样式 正文 Char"/>
    <w:link w:val="afffffffffd"/>
    <w:autoRedefine/>
    <w:qFormat/>
    <w:rPr>
      <w:rFonts w:eastAsia="仿宋_GB2312"/>
      <w:snapToGrid/>
      <w:color w:val="000000"/>
      <w:kern w:val="16"/>
      <w:sz w:val="28"/>
      <w:lang w:bidi="ar-SA"/>
    </w:rPr>
  </w:style>
  <w:style w:type="paragraph" w:customStyle="1" w:styleId="afffffffffd">
    <w:name w:val="样式 正文"/>
    <w:basedOn w:val="ad"/>
    <w:link w:val="Charf7"/>
    <w:autoRedefine/>
    <w:qFormat/>
    <w:pPr>
      <w:adjustRightInd w:val="0"/>
      <w:snapToGrid w:val="0"/>
      <w:spacing w:line="360" w:lineRule="auto"/>
      <w:ind w:firstLineChars="200" w:firstLine="200"/>
    </w:pPr>
    <w:rPr>
      <w:rFonts w:eastAsia="仿宋_GB2312"/>
      <w:snapToGrid w:val="0"/>
      <w:color w:val="000000"/>
      <w:kern w:val="16"/>
      <w:sz w:val="28"/>
    </w:rPr>
  </w:style>
  <w:style w:type="character" w:customStyle="1" w:styleId="Charf8">
    <w:name w:val="样式 样式 正文 + 自动设置 Char"/>
    <w:link w:val="afffffffffe"/>
    <w:autoRedefine/>
    <w:qFormat/>
    <w:rPr>
      <w:snapToGrid/>
      <w:color w:val="000000"/>
      <w:kern w:val="16"/>
      <w:sz w:val="24"/>
      <w:lang w:bidi="ar-SA"/>
    </w:rPr>
  </w:style>
  <w:style w:type="paragraph" w:customStyle="1" w:styleId="afffffffffe">
    <w:name w:val="样式 样式 正文 + 自动设置"/>
    <w:basedOn w:val="afffffffffd"/>
    <w:link w:val="Charf8"/>
    <w:autoRedefine/>
    <w:qFormat/>
    <w:rPr>
      <w:rFonts w:eastAsia="Times New Roman"/>
      <w:sz w:val="24"/>
    </w:rPr>
  </w:style>
  <w:style w:type="paragraph" w:customStyle="1" w:styleId="41111L411111111H4BSH-4W412">
    <w:name w:val="标题 4款标题1.1.1.1目款标题L4条标题1.1.1.1标题1.1.1.1H4BSH-4W4废1...2"/>
    <w:basedOn w:val="41"/>
    <w:link w:val="41111L411111111H4BSH-4W412Char"/>
    <w:autoRedefine/>
    <w:qFormat/>
    <w:pPr>
      <w:keepNext/>
      <w:keepLines/>
      <w:tabs>
        <w:tab w:val="left" w:pos="864"/>
      </w:tabs>
      <w:snapToGrid w:val="0"/>
      <w:spacing w:beforeLines="30" w:line="360" w:lineRule="auto"/>
      <w:ind w:left="864" w:hanging="864"/>
      <w:textAlignment w:val="auto"/>
    </w:pPr>
    <w:rPr>
      <w:rFonts w:ascii="宋体" w:eastAsia="黑体" w:hAnsi="宋体"/>
      <w:kern w:val="2"/>
      <w:sz w:val="28"/>
      <w:szCs w:val="24"/>
    </w:rPr>
  </w:style>
  <w:style w:type="character" w:customStyle="1" w:styleId="41111L411111111H4BSH-4W412Char">
    <w:name w:val="标题 4款标题1.1.1.1目款标题L4条标题1.1.1.1标题1.1.1.1H4BSH-4W4废1...2 Char"/>
    <w:link w:val="41111L411111111H4BSH-4W412"/>
    <w:autoRedefine/>
    <w:qFormat/>
    <w:rPr>
      <w:rFonts w:ascii="宋体" w:eastAsia="黑体" w:hAnsi="宋体"/>
      <w:kern w:val="2"/>
      <w:sz w:val="28"/>
      <w:szCs w:val="24"/>
    </w:rPr>
  </w:style>
  <w:style w:type="character" w:customStyle="1" w:styleId="s422Char10">
    <w:name w:val="样式 样式 正文缩进s4 + 首行缩进:  2 字符 + 首行缩进:  2 字符 Char1"/>
    <w:autoRedefine/>
    <w:qFormat/>
    <w:rPr>
      <w:rFonts w:eastAsia="宋体"/>
      <w:color w:val="000000"/>
      <w:kern w:val="2"/>
      <w:sz w:val="21"/>
      <w:lang w:bidi="ar-SA"/>
    </w:rPr>
  </w:style>
  <w:style w:type="character" w:customStyle="1" w:styleId="098Char1">
    <w:name w:val="样式 左侧:  0.98 厘米 Char1"/>
    <w:link w:val="0980"/>
    <w:autoRedefine/>
    <w:qFormat/>
    <w:rPr>
      <w:rFonts w:eastAsia="仿宋_GB2312"/>
      <w:kern w:val="2"/>
      <w:sz w:val="28"/>
      <w:lang w:val="en-US" w:eastAsia="zh-CN" w:bidi="ar-SA"/>
    </w:rPr>
  </w:style>
  <w:style w:type="paragraph" w:customStyle="1" w:styleId="s4222">
    <w:name w:val="样式 样式 样式 样式 正文缩进s4 + 首行缩进:  2 字符 + 首行缩进:  2 字符 + + 首行缩进:  2 字符"/>
    <w:basedOn w:val="s4220"/>
    <w:autoRedefine/>
    <w:qFormat/>
    <w:pPr>
      <w:tabs>
        <w:tab w:val="left" w:pos="2940"/>
      </w:tabs>
      <w:spacing w:line="360" w:lineRule="auto"/>
      <w:ind w:firstLineChars="200" w:firstLine="200"/>
    </w:pPr>
    <w:rPr>
      <w:kern w:val="16"/>
      <w:sz w:val="28"/>
      <w:szCs w:val="20"/>
    </w:rPr>
  </w:style>
  <w:style w:type="paragraph" w:customStyle="1" w:styleId="1522">
    <w:name w:val="样式 样式 (中文) 宋体 小四 左 行距: 1.5 倍行距 首行缩进:  2 字符 + 首行缩进:  2 字符"/>
    <w:basedOn w:val="a1"/>
    <w:autoRedefine/>
    <w:qFormat/>
    <w:pPr>
      <w:adjustRightInd/>
      <w:spacing w:line="360" w:lineRule="auto"/>
      <w:ind w:firstLineChars="200" w:firstLine="200"/>
      <w:jc w:val="both"/>
      <w:textAlignment w:val="auto"/>
    </w:pPr>
    <w:rPr>
      <w:kern w:val="2"/>
    </w:rPr>
  </w:style>
  <w:style w:type="character" w:customStyle="1" w:styleId="2Char1">
    <w:name w:val="样式 正文文本 + 首行缩进:  2 字符 Char"/>
    <w:link w:val="2f9"/>
    <w:autoRedefine/>
    <w:qFormat/>
    <w:rPr>
      <w:rFonts w:ascii="仿宋_GB2312" w:eastAsia="仿宋_GB2312" w:hAnsi="宋体" w:cs="宋体"/>
      <w:bCs/>
      <w:sz w:val="28"/>
      <w:szCs w:val="28"/>
      <w:lang w:val="en-US" w:eastAsia="zh-CN" w:bidi="ar-SA"/>
    </w:rPr>
  </w:style>
  <w:style w:type="paragraph" w:customStyle="1" w:styleId="s441BodyTextchALTZ2">
    <w:name w:val="样式 正文缩进s4标题4表正文正文非缩进图标题段1Body Text(ch)缩进ALT+Z特点四号正文不...2"/>
    <w:basedOn w:val="ad"/>
    <w:link w:val="s441BodyTextchALTZ2Char"/>
    <w:autoRedefine/>
    <w:qFormat/>
    <w:pPr>
      <w:adjustRightInd w:val="0"/>
      <w:snapToGrid w:val="0"/>
      <w:spacing w:line="360" w:lineRule="auto"/>
      <w:ind w:firstLine="560"/>
    </w:pPr>
    <w:rPr>
      <w:rFonts w:ascii="仿宋_GB2312"/>
      <w:snapToGrid w:val="0"/>
      <w:kern w:val="16"/>
      <w:sz w:val="24"/>
    </w:rPr>
  </w:style>
  <w:style w:type="character" w:customStyle="1" w:styleId="s441BodyTextchALTZ2Char">
    <w:name w:val="样式 正文缩进s4标题4表正文正文非缩进图标题段1Body Text(ch)缩进ALT+Z特点四号正文不...2 Char"/>
    <w:link w:val="s441BodyTextchALTZ2"/>
    <w:autoRedefine/>
    <w:qFormat/>
    <w:rPr>
      <w:rFonts w:ascii="仿宋_GB2312" w:eastAsia="宋体"/>
      <w:snapToGrid/>
      <w:kern w:val="16"/>
      <w:sz w:val="24"/>
      <w:lang w:bidi="ar-SA"/>
    </w:rPr>
  </w:style>
  <w:style w:type="paragraph" w:customStyle="1" w:styleId="41111L411111111H4BSH-4W4120">
    <w:name w:val="样式 标题 4款标题1.1.1.1目款标题L4条标题1.1.1.1标题1.1.1.1H4BSH-4W4废1...2 + (中文)..."/>
    <w:basedOn w:val="41111L411111111H4BSH-4W412"/>
    <w:autoRedefine/>
    <w:qFormat/>
    <w:rPr>
      <w:rFonts w:ascii="Times New Roman" w:eastAsia="宋体" w:hAnsi="Times New Roman"/>
    </w:rPr>
  </w:style>
  <w:style w:type="paragraph" w:customStyle="1" w:styleId="31113h33rdlevelH3l3CT3CharCharChar0">
    <w:name w:val="样式 样式 标题 3条标题1.1.13h33rd levelH3l3CT段物探标题3 Char Char Char ... + ..."/>
    <w:basedOn w:val="31113h33rdlevelH3l3CT3CharCharChar"/>
    <w:link w:val="31113h33rdlevelH3l3CT3CharCharCharChar0"/>
    <w:autoRedefine/>
    <w:qFormat/>
    <w:pPr>
      <w:spacing w:beforeLines="0"/>
    </w:pPr>
    <w:rPr>
      <w:rFonts w:ascii="宋体" w:hAnsi="宋体"/>
      <w:bCs w:val="0"/>
      <w:snapToGrid w:val="0"/>
      <w:szCs w:val="24"/>
    </w:rPr>
  </w:style>
  <w:style w:type="paragraph" w:customStyle="1" w:styleId="s42221">
    <w:name w:val="样式 样式 样式 样式 正文缩进s4 + 首行缩进:  2 字符 + 首行缩进:  2 字符 + + 首行缩进:  2 字符1"/>
    <w:basedOn w:val="s4220"/>
    <w:autoRedefine/>
    <w:qFormat/>
    <w:pPr>
      <w:tabs>
        <w:tab w:val="left" w:pos="2940"/>
      </w:tabs>
      <w:spacing w:line="360" w:lineRule="auto"/>
      <w:ind w:firstLineChars="200" w:firstLine="200"/>
    </w:pPr>
    <w:rPr>
      <w:rFonts w:cs="宋体"/>
      <w:kern w:val="16"/>
      <w:sz w:val="24"/>
      <w:szCs w:val="20"/>
    </w:rPr>
  </w:style>
  <w:style w:type="paragraph" w:customStyle="1" w:styleId="s441BodyTextchALTZ0">
    <w:name w:val="样式 样式 正文缩进s4标题4表正文正文非缩进图标题段1Body Text(ch)缩进ALT+Z特点四号正文不... + 首行缩..."/>
    <w:basedOn w:val="a1"/>
    <w:autoRedefine/>
    <w:qFormat/>
    <w:pPr>
      <w:adjustRightInd/>
      <w:spacing w:line="240" w:lineRule="auto"/>
      <w:ind w:firstLineChars="200" w:firstLine="480"/>
      <w:jc w:val="both"/>
      <w:textAlignment w:val="auto"/>
    </w:pPr>
    <w:rPr>
      <w:rFonts w:ascii="宋体" w:eastAsia="仿宋_GB2312" w:hAnsi="宋体" w:cs="宋体"/>
    </w:rPr>
  </w:style>
  <w:style w:type="paragraph" w:customStyle="1" w:styleId="s441BodyTextchALTZ3">
    <w:name w:val="样式 正文缩进s4标题4表正文正文非缩进图标题段1Body Text(ch)缩进ALT+Z特点四号正文不...3"/>
    <w:basedOn w:val="ad"/>
    <w:autoRedefine/>
    <w:qFormat/>
    <w:pPr>
      <w:ind w:firstLineChars="200" w:firstLine="200"/>
    </w:pPr>
    <w:rPr>
      <w:rFonts w:ascii="宋体" w:cs="宋体"/>
      <w:kern w:val="0"/>
      <w:sz w:val="24"/>
    </w:rPr>
  </w:style>
  <w:style w:type="character" w:customStyle="1" w:styleId="2Char0">
    <w:name w:val="样式 首行缩进:  2 字符 Char"/>
    <w:link w:val="2f5"/>
    <w:autoRedefine/>
    <w:qFormat/>
    <w:rPr>
      <w:rFonts w:eastAsia="宋体" w:cs="宋体"/>
      <w:kern w:val="2"/>
      <w:sz w:val="24"/>
      <w:lang w:val="en-US" w:eastAsia="zh-CN" w:bidi="ar-SA"/>
    </w:rPr>
  </w:style>
  <w:style w:type="paragraph" w:customStyle="1" w:styleId="s441BodyTextchALTZ1">
    <w:name w:val="样式 正文缩进s4标题4表正文正文非缩进图标题段1Body Text(ch)缩进ALT+Z特点四号正文不...1"/>
    <w:basedOn w:val="a1"/>
    <w:link w:val="s441BodyTextchALTZ1Char"/>
    <w:autoRedefine/>
    <w:qFormat/>
    <w:pPr>
      <w:snapToGrid w:val="0"/>
      <w:spacing w:line="480" w:lineRule="exact"/>
      <w:ind w:firstLineChars="200" w:firstLine="560"/>
      <w:jc w:val="both"/>
      <w:textAlignment w:val="auto"/>
    </w:pPr>
    <w:rPr>
      <w:rFonts w:ascii="仿宋_GB2312" w:hAnsi="仿宋_GB2312"/>
      <w:snapToGrid w:val="0"/>
      <w:kern w:val="16"/>
      <w:szCs w:val="32"/>
    </w:rPr>
  </w:style>
  <w:style w:type="character" w:customStyle="1" w:styleId="s441BodyTextchALTZ1Char">
    <w:name w:val="样式 正文缩进s4标题4表正文正文非缩进图标题段1Body Text(ch)缩进ALT+Z特点四号正文不...1 Char"/>
    <w:link w:val="s441BodyTextchALTZ1"/>
    <w:autoRedefine/>
    <w:qFormat/>
    <w:rPr>
      <w:rFonts w:ascii="仿宋_GB2312" w:eastAsia="宋体" w:hAnsi="仿宋_GB2312"/>
      <w:snapToGrid/>
      <w:kern w:val="16"/>
      <w:sz w:val="24"/>
      <w:szCs w:val="32"/>
      <w:lang w:bidi="ar-SA"/>
    </w:rPr>
  </w:style>
  <w:style w:type="character" w:customStyle="1" w:styleId="2Char7">
    <w:name w:val="正文2 Char"/>
    <w:autoRedefine/>
    <w:qFormat/>
    <w:rPr>
      <w:rFonts w:ascii="宋体" w:eastAsia="宋体" w:hAnsi="仿宋_GB2312"/>
      <w:kern w:val="2"/>
      <w:sz w:val="24"/>
      <w:lang w:bidi="ar-SA"/>
    </w:rPr>
  </w:style>
  <w:style w:type="paragraph" w:customStyle="1" w:styleId="41111L411111111H4BSH-4W410">
    <w:name w:val="样式 标题 4款标题1.1.1.1目款标题L4条标题1.1.1.1标题1.1.1.1H4BSH-4W4废1..."/>
    <w:basedOn w:val="41"/>
    <w:link w:val="41111L411111111H4BSH-4W41Char"/>
    <w:autoRedefine/>
    <w:qFormat/>
    <w:pPr>
      <w:keepNext/>
      <w:keepLines/>
      <w:numPr>
        <w:ilvl w:val="0"/>
        <w:numId w:val="0"/>
      </w:numPr>
      <w:tabs>
        <w:tab w:val="left" w:pos="1284"/>
      </w:tabs>
      <w:snapToGrid w:val="0"/>
      <w:spacing w:beforeLines="30" w:line="360" w:lineRule="auto"/>
      <w:ind w:left="1284" w:hanging="864"/>
      <w:textAlignment w:val="auto"/>
    </w:pPr>
    <w:rPr>
      <w:rFonts w:ascii="Arial" w:eastAsia="黑体" w:hAnsi="Arial"/>
      <w:b/>
      <w:color w:val="000000"/>
      <w:kern w:val="2"/>
      <w:sz w:val="30"/>
    </w:rPr>
  </w:style>
  <w:style w:type="character" w:customStyle="1" w:styleId="41111L411111111H4BSH-4W41Char">
    <w:name w:val="样式 标题 4款标题1.1.1.1目款标题L4条标题1.1.1.1标题1.1.1.1H4BSH-4W4废1... Char"/>
    <w:link w:val="41111L411111111H4BSH-4W410"/>
    <w:autoRedefine/>
    <w:qFormat/>
    <w:rPr>
      <w:rFonts w:ascii="Arial" w:eastAsia="黑体" w:hAnsi="Arial"/>
      <w:b/>
      <w:color w:val="000000"/>
      <w:kern w:val="2"/>
      <w:sz w:val="30"/>
      <w:lang w:bidi="ar-SA"/>
    </w:rPr>
  </w:style>
  <w:style w:type="character" w:customStyle="1" w:styleId="NormalChar">
    <w:name w:val="Normal Char"/>
    <w:link w:val="2ff0"/>
    <w:autoRedefine/>
    <w:qFormat/>
    <w:rPr>
      <w:rFonts w:ascii="宋体" w:eastAsia="宋体"/>
      <w:spacing w:val="10"/>
      <w:sz w:val="21"/>
      <w:lang w:val="en-US" w:eastAsia="zh-CN" w:bidi="ar-SA"/>
    </w:rPr>
  </w:style>
  <w:style w:type="paragraph" w:customStyle="1" w:styleId="affffffffff">
    <w:name w:val="表格体"/>
    <w:basedOn w:val="a1"/>
    <w:autoRedefine/>
    <w:qFormat/>
    <w:pPr>
      <w:snapToGrid w:val="0"/>
      <w:spacing w:line="240" w:lineRule="auto"/>
      <w:ind w:firstLine="0"/>
      <w:jc w:val="center"/>
      <w:textAlignment w:val="auto"/>
    </w:pPr>
    <w:rPr>
      <w:bCs/>
      <w:kern w:val="2"/>
      <w:sz w:val="21"/>
      <w:szCs w:val="24"/>
    </w:rPr>
  </w:style>
  <w:style w:type="paragraph" w:customStyle="1" w:styleId="CharCharCharChar1Char">
    <w:name w:val="正文文本最新 Char Char Char Char1 Char"/>
    <w:basedOn w:val="a1"/>
    <w:link w:val="CharCharCharChar1CharChar0"/>
    <w:autoRedefine/>
    <w:qFormat/>
    <w:pPr>
      <w:snapToGrid w:val="0"/>
      <w:spacing w:line="360" w:lineRule="auto"/>
      <w:ind w:firstLineChars="200" w:firstLine="200"/>
      <w:jc w:val="both"/>
      <w:textAlignment w:val="auto"/>
    </w:pPr>
    <w:rPr>
      <w:bCs/>
      <w:kern w:val="2"/>
      <w:sz w:val="28"/>
      <w:szCs w:val="24"/>
    </w:rPr>
  </w:style>
  <w:style w:type="character" w:customStyle="1" w:styleId="CharCharCharChar1CharChar0">
    <w:name w:val="正文文本最新 Char Char Char Char1 Char Char"/>
    <w:link w:val="CharCharCharChar1Char"/>
    <w:autoRedefine/>
    <w:qFormat/>
    <w:rPr>
      <w:rFonts w:eastAsia="宋体"/>
      <w:bCs/>
      <w:kern w:val="2"/>
      <w:sz w:val="28"/>
      <w:szCs w:val="24"/>
      <w:lang w:bidi="ar-SA"/>
    </w:rPr>
  </w:style>
  <w:style w:type="paragraph" w:customStyle="1" w:styleId="affffffffff0">
    <w:name w:val="正文+单倍行距"/>
    <w:basedOn w:val="a1"/>
    <w:link w:val="Charf9"/>
    <w:autoRedefine/>
    <w:qFormat/>
    <w:pPr>
      <w:autoSpaceDE w:val="0"/>
      <w:autoSpaceDN w:val="0"/>
      <w:snapToGrid w:val="0"/>
      <w:spacing w:line="360" w:lineRule="auto"/>
      <w:ind w:firstLine="0"/>
      <w:jc w:val="center"/>
      <w:textAlignment w:val="bottom"/>
    </w:pPr>
    <w:rPr>
      <w:rFonts w:eastAsia="仿宋_GB2312"/>
      <w:sz w:val="28"/>
      <w:szCs w:val="28"/>
    </w:rPr>
  </w:style>
  <w:style w:type="character" w:customStyle="1" w:styleId="Charf9">
    <w:name w:val="正文+单倍行距 Char"/>
    <w:link w:val="affffffffff0"/>
    <w:autoRedefine/>
    <w:qFormat/>
    <w:rPr>
      <w:rFonts w:eastAsia="仿宋_GB2312"/>
      <w:sz w:val="28"/>
      <w:szCs w:val="28"/>
      <w:lang w:bidi="ar-SA"/>
    </w:rPr>
  </w:style>
  <w:style w:type="character" w:customStyle="1" w:styleId="5Char">
    <w:name w:val="样式5 Char"/>
    <w:link w:val="5a"/>
    <w:autoRedefine/>
    <w:qFormat/>
    <w:rPr>
      <w:rFonts w:eastAsia="仿宋_GB2312"/>
      <w:kern w:val="2"/>
      <w:sz w:val="28"/>
      <w:szCs w:val="24"/>
      <w:lang w:val="en-US" w:eastAsia="zh-CN" w:bidi="ar-SA"/>
    </w:rPr>
  </w:style>
  <w:style w:type="paragraph" w:customStyle="1" w:styleId="affffffffff1">
    <w:name w:val="样式（ 正文）"/>
    <w:basedOn w:val="ad"/>
    <w:link w:val="Charfa"/>
    <w:autoRedefine/>
    <w:qFormat/>
    <w:pPr>
      <w:tabs>
        <w:tab w:val="left" w:pos="2955"/>
      </w:tabs>
      <w:adjustRightInd w:val="0"/>
      <w:snapToGrid w:val="0"/>
      <w:spacing w:line="360" w:lineRule="auto"/>
      <w:ind w:firstLineChars="200" w:firstLine="480"/>
    </w:pPr>
    <w:rPr>
      <w:rFonts w:ascii="宋体" w:hAnsi="宋体"/>
      <w:sz w:val="24"/>
      <w:szCs w:val="32"/>
    </w:rPr>
  </w:style>
  <w:style w:type="character" w:customStyle="1" w:styleId="Charfa">
    <w:name w:val="样式（ 正文） Char"/>
    <w:link w:val="affffffffff1"/>
    <w:autoRedefine/>
    <w:qFormat/>
    <w:rPr>
      <w:rFonts w:ascii="宋体" w:eastAsia="宋体" w:hAnsi="宋体"/>
      <w:kern w:val="2"/>
      <w:sz w:val="24"/>
      <w:szCs w:val="32"/>
      <w:lang w:bidi="ar-SA"/>
    </w:rPr>
  </w:style>
  <w:style w:type="paragraph" w:customStyle="1" w:styleId="31113h33rdlevelH3l3CT3CharCharChar10">
    <w:name w:val="样式 样式 标题 3条标题1.1.13h33rd levelH3l3CT段物探标题3 Char Char Char ...1 +..."/>
    <w:basedOn w:val="a1"/>
    <w:autoRedefine/>
    <w:qFormat/>
    <w:pPr>
      <w:keepNext/>
      <w:keepLines/>
      <w:tabs>
        <w:tab w:val="left" w:pos="720"/>
      </w:tabs>
      <w:snapToGrid w:val="0"/>
      <w:spacing w:beforeLines="30" w:line="360" w:lineRule="auto"/>
      <w:ind w:left="720" w:hanging="720"/>
      <w:textAlignment w:val="auto"/>
      <w:outlineLvl w:val="2"/>
    </w:pPr>
    <w:rPr>
      <w:rFonts w:eastAsia="黑体" w:cs="宋体"/>
      <w:b/>
      <w:bCs/>
      <w:kern w:val="2"/>
      <w:sz w:val="32"/>
    </w:rPr>
  </w:style>
  <w:style w:type="character" w:customStyle="1" w:styleId="CharCharb">
    <w:name w:val="正文宋体小四 Char Char"/>
    <w:link w:val="affffffffff2"/>
    <w:autoRedefine/>
    <w:qFormat/>
    <w:rPr>
      <w:rFonts w:cs="幼圆"/>
      <w:kern w:val="2"/>
      <w:sz w:val="24"/>
      <w:szCs w:val="28"/>
      <w:lang w:val="en-US" w:eastAsia="zh-CN" w:bidi="ar-SA"/>
    </w:rPr>
  </w:style>
  <w:style w:type="paragraph" w:customStyle="1" w:styleId="affffffffff2">
    <w:name w:val="正文宋体小四"/>
    <w:link w:val="CharCharb"/>
    <w:autoRedefine/>
    <w:qFormat/>
    <w:pPr>
      <w:tabs>
        <w:tab w:val="left" w:pos="6840"/>
      </w:tabs>
      <w:spacing w:line="360" w:lineRule="auto"/>
      <w:ind w:firstLineChars="200" w:firstLine="480"/>
      <w:jc w:val="both"/>
    </w:pPr>
    <w:rPr>
      <w:rFonts w:eastAsia="Times New Roman" w:cs="幼圆"/>
      <w:kern w:val="2"/>
      <w:sz w:val="24"/>
      <w:szCs w:val="28"/>
    </w:rPr>
  </w:style>
  <w:style w:type="paragraph" w:customStyle="1" w:styleId="41111L411111111H4BSH-4W4h41">
    <w:name w:val="样式 标题 4款标题1.1.1.1目款标题L4条标题1.1.1.1标题1.1.1.1H4BSH-4W4h4...1"/>
    <w:basedOn w:val="41"/>
    <w:autoRedefine/>
    <w:qFormat/>
    <w:pPr>
      <w:keepNext/>
      <w:keepLines/>
      <w:tabs>
        <w:tab w:val="left" w:pos="864"/>
      </w:tabs>
      <w:snapToGrid w:val="0"/>
      <w:spacing w:beforeLines="30" w:line="360" w:lineRule="auto"/>
      <w:ind w:left="864" w:hanging="864"/>
      <w:textAlignment w:val="auto"/>
    </w:pPr>
    <w:rPr>
      <w:rFonts w:ascii="Arial" w:eastAsia="黑体" w:hAnsi="Arial" w:cs="宋体"/>
      <w:kern w:val="2"/>
      <w:sz w:val="30"/>
    </w:rPr>
  </w:style>
  <w:style w:type="paragraph" w:customStyle="1" w:styleId="GB231222">
    <w:name w:val="样式 样式 正文 + 仿宋_GB2312 自动设置 首行缩进:  2 字符2"/>
    <w:basedOn w:val="afffffffffd"/>
    <w:autoRedefine/>
    <w:qFormat/>
    <w:pPr>
      <w:ind w:firstLine="480"/>
    </w:pPr>
    <w:rPr>
      <w:rFonts w:ascii="仿宋_GB2312" w:eastAsia="宋体" w:cs="宋体"/>
      <w:color w:val="auto"/>
      <w:kern w:val="2"/>
      <w:sz w:val="24"/>
    </w:rPr>
  </w:style>
  <w:style w:type="paragraph" w:customStyle="1" w:styleId="41111L411111111H4BSH-4W4h4">
    <w:name w:val="样式 标题 4款标题1.1.1.1目款标题L4条标题1.1.1.1标题1.1.1.1H4BSH-4W4h4..."/>
    <w:basedOn w:val="41"/>
    <w:autoRedefine/>
    <w:qFormat/>
    <w:pPr>
      <w:keepNext/>
      <w:keepLines/>
      <w:tabs>
        <w:tab w:val="left" w:pos="864"/>
      </w:tabs>
      <w:snapToGrid w:val="0"/>
      <w:spacing w:beforeLines="30" w:line="360" w:lineRule="auto"/>
      <w:ind w:left="864" w:hanging="864"/>
      <w:textAlignment w:val="auto"/>
    </w:pPr>
    <w:rPr>
      <w:rFonts w:ascii="Arial" w:eastAsia="黑体" w:hAnsi="Arial" w:cs="宋体"/>
      <w:kern w:val="2"/>
      <w:sz w:val="30"/>
    </w:rPr>
  </w:style>
  <w:style w:type="paragraph" w:customStyle="1" w:styleId="1520">
    <w:name w:val="样式 (中文) 宋体 小四 行距: 1.5 倍行距 首行缩进:  2 字符"/>
    <w:basedOn w:val="a1"/>
    <w:autoRedefine/>
    <w:qFormat/>
    <w:pPr>
      <w:adjustRightInd/>
      <w:spacing w:line="360" w:lineRule="auto"/>
      <w:ind w:firstLineChars="200" w:firstLine="200"/>
      <w:jc w:val="both"/>
      <w:textAlignment w:val="auto"/>
    </w:pPr>
    <w:rPr>
      <w:kern w:val="2"/>
    </w:rPr>
  </w:style>
  <w:style w:type="paragraph" w:customStyle="1" w:styleId="Char33">
    <w:name w:val="Char33"/>
    <w:basedOn w:val="af2"/>
    <w:autoRedefine/>
    <w:qFormat/>
    <w:pPr>
      <w:snapToGrid w:val="0"/>
      <w:spacing w:line="360" w:lineRule="auto"/>
      <w:ind w:firstLine="0"/>
      <w:jc w:val="both"/>
      <w:textAlignment w:val="auto"/>
    </w:pPr>
    <w:rPr>
      <w:rFonts w:ascii="Tahoma" w:eastAsia="仿宋_GB2312" w:hAnsi="Tahoma"/>
      <w:kern w:val="2"/>
      <w:sz w:val="28"/>
      <w:szCs w:val="24"/>
    </w:rPr>
  </w:style>
  <w:style w:type="paragraph" w:customStyle="1" w:styleId="TableParagraph">
    <w:name w:val="Table Paragraph"/>
    <w:basedOn w:val="a1"/>
    <w:autoRedefine/>
    <w:qFormat/>
    <w:pPr>
      <w:adjustRightInd/>
      <w:spacing w:line="240" w:lineRule="auto"/>
      <w:ind w:firstLine="0"/>
      <w:textAlignment w:val="auto"/>
    </w:pPr>
    <w:rPr>
      <w:rFonts w:ascii="Calibri" w:hAnsi="Calibri"/>
      <w:sz w:val="22"/>
      <w:szCs w:val="22"/>
      <w:lang w:eastAsia="en-US"/>
    </w:rPr>
  </w:style>
  <w:style w:type="character" w:customStyle="1" w:styleId="d11">
    <w:name w:val="d11"/>
    <w:autoRedefine/>
    <w:qFormat/>
    <w:rPr>
      <w:spacing w:val="400"/>
      <w:sz w:val="20"/>
      <w:szCs w:val="20"/>
    </w:rPr>
  </w:style>
  <w:style w:type="paragraph" w:customStyle="1" w:styleId="GB23123">
    <w:name w:val="样式 样式 正文 + 仿宋_GB2312 自动设置3"/>
    <w:basedOn w:val="afffffffffd"/>
    <w:link w:val="GB23123Char"/>
    <w:autoRedefine/>
    <w:qFormat/>
    <w:rPr>
      <w:rFonts w:ascii="仿宋_GB2312" w:hAnsi="仿宋_GB2312"/>
      <w:kern w:val="2"/>
      <w:sz w:val="24"/>
      <w:szCs w:val="28"/>
    </w:rPr>
  </w:style>
  <w:style w:type="character" w:customStyle="1" w:styleId="GB23123Char">
    <w:name w:val="样式 样式 正文 + 仿宋_GB2312 自动设置3 Char"/>
    <w:link w:val="GB23123"/>
    <w:autoRedefine/>
    <w:qFormat/>
    <w:rPr>
      <w:rFonts w:ascii="仿宋_GB2312" w:eastAsia="仿宋_GB2312" w:hAnsi="仿宋_GB2312"/>
      <w:snapToGrid/>
      <w:color w:val="000000"/>
      <w:kern w:val="2"/>
      <w:sz w:val="24"/>
      <w:szCs w:val="28"/>
      <w:lang w:bidi="ar-SA"/>
    </w:rPr>
  </w:style>
  <w:style w:type="character" w:customStyle="1" w:styleId="Char27">
    <w:name w:val="题注 Char2"/>
    <w:autoRedefine/>
    <w:qFormat/>
    <w:rPr>
      <w:rFonts w:ascii="Arial" w:eastAsia="黑体" w:hAnsi="Arial" w:cs="Arial"/>
      <w:snapToGrid/>
      <w:sz w:val="24"/>
      <w:lang w:val="en-US" w:eastAsia="zh-CN" w:bidi="ar-SA"/>
    </w:rPr>
  </w:style>
  <w:style w:type="paragraph" w:customStyle="1" w:styleId="s441BodyTextchALTZ5">
    <w:name w:val="样式 正文缩进s4标题4表正文正文非缩进图标题段1Body Text(ch)缩进ALT+Z特点四号正文不...5"/>
    <w:basedOn w:val="ad"/>
    <w:autoRedefine/>
    <w:qFormat/>
    <w:pPr>
      <w:adjustRightInd w:val="0"/>
      <w:snapToGrid w:val="0"/>
      <w:spacing w:line="360" w:lineRule="auto"/>
      <w:ind w:firstLine="0"/>
    </w:pPr>
    <w:rPr>
      <w:rFonts w:ascii="仿宋_GB2312" w:cs="宋体"/>
      <w:snapToGrid w:val="0"/>
      <w:kern w:val="16"/>
      <w:sz w:val="24"/>
    </w:rPr>
  </w:style>
  <w:style w:type="paragraph" w:customStyle="1" w:styleId="s441BodyTextchALTZ9">
    <w:name w:val="样式 正文缩进s4标题4表正文正文非缩进图标题段1Body Text(ch)缩进ALT+Z特点四号正文不...9"/>
    <w:basedOn w:val="ad"/>
    <w:link w:val="s441BodyTextchALTZ9Char"/>
    <w:autoRedefine/>
    <w:qFormat/>
    <w:pPr>
      <w:adjustRightInd w:val="0"/>
      <w:snapToGrid w:val="0"/>
      <w:spacing w:line="480" w:lineRule="exact"/>
      <w:ind w:firstLineChars="200" w:firstLine="560"/>
    </w:pPr>
    <w:rPr>
      <w:rFonts w:ascii="仿宋_GB2312" w:hAnsi="仿宋_GB2312"/>
      <w:snapToGrid w:val="0"/>
      <w:kern w:val="16"/>
      <w:sz w:val="24"/>
      <w:szCs w:val="32"/>
    </w:rPr>
  </w:style>
  <w:style w:type="character" w:customStyle="1" w:styleId="s441BodyTextchALTZ9Char">
    <w:name w:val="样式 正文缩进s4标题4表正文正文非缩进图标题段1Body Text(ch)缩进ALT+Z特点四号正文不...9 Char"/>
    <w:link w:val="s441BodyTextchALTZ9"/>
    <w:autoRedefine/>
    <w:qFormat/>
    <w:rPr>
      <w:rFonts w:ascii="仿宋_GB2312" w:eastAsia="宋体" w:hAnsi="仿宋_GB2312"/>
      <w:snapToGrid/>
      <w:kern w:val="16"/>
      <w:sz w:val="24"/>
      <w:szCs w:val="32"/>
      <w:lang w:bidi="ar-SA"/>
    </w:rPr>
  </w:style>
  <w:style w:type="paragraph" w:customStyle="1" w:styleId="GB23120150">
    <w:name w:val="样式  + (中文) 仿宋_GB2312 四号 段后: 0 磅 行距: 1.5 倍行距"/>
    <w:basedOn w:val="a1"/>
    <w:autoRedefine/>
    <w:qFormat/>
    <w:pPr>
      <w:snapToGrid w:val="0"/>
      <w:spacing w:line="360" w:lineRule="auto"/>
      <w:ind w:firstLineChars="200" w:firstLine="200"/>
      <w:jc w:val="both"/>
      <w:textAlignment w:val="auto"/>
    </w:pPr>
    <w:rPr>
      <w:rFonts w:eastAsia="仿宋_GB2312" w:cs="宋体"/>
      <w:kern w:val="2"/>
      <w:sz w:val="28"/>
    </w:rPr>
  </w:style>
  <w:style w:type="paragraph" w:customStyle="1" w:styleId="005">
    <w:name w:val="样式 表名 + 左侧:  0 厘米 悬挂缩进: 0.5 字符"/>
    <w:basedOn w:val="a1"/>
    <w:autoRedefine/>
    <w:qFormat/>
    <w:pPr>
      <w:overflowPunct w:val="0"/>
      <w:adjustRightInd/>
      <w:spacing w:before="120" w:line="300" w:lineRule="auto"/>
      <w:ind w:firstLineChars="50" w:firstLine="50"/>
    </w:pPr>
    <w:rPr>
      <w:rFonts w:ascii="Arial" w:eastAsia="黑体" w:hAnsi="Arial" w:cs="宋体"/>
      <w:kern w:val="2"/>
      <w:sz w:val="21"/>
    </w:rPr>
  </w:style>
  <w:style w:type="paragraph" w:customStyle="1" w:styleId="052">
    <w:name w:val="样式 表格 + 首行缩进:  0.5 字符2"/>
    <w:basedOn w:val="a1"/>
    <w:autoRedefine/>
    <w:qFormat/>
    <w:pPr>
      <w:snapToGrid w:val="0"/>
      <w:spacing w:before="120" w:after="100" w:afterAutospacing="1" w:line="300" w:lineRule="auto"/>
      <w:ind w:firstLine="0"/>
      <w:textAlignment w:val="auto"/>
    </w:pPr>
    <w:rPr>
      <w:rFonts w:ascii="Arial" w:hAnsi="Arial" w:cs="宋体"/>
      <w:snapToGrid w:val="0"/>
    </w:rPr>
  </w:style>
  <w:style w:type="character" w:customStyle="1" w:styleId="22Char">
    <w:name w:val="样式 样式 首行缩进:  2 字符 + 首行缩进:  2 字符 Char"/>
    <w:autoRedefine/>
    <w:qFormat/>
    <w:rPr>
      <w:rFonts w:eastAsia="仿宋_GB2312" w:cs="宋体"/>
      <w:sz w:val="28"/>
      <w:szCs w:val="28"/>
      <w:lang w:val="en-US" w:eastAsia="zh-CN" w:bidi="ar-SA"/>
    </w:rPr>
  </w:style>
  <w:style w:type="paragraph" w:customStyle="1" w:styleId="2212">
    <w:name w:val="样式 样式 首行缩进:  2 字符 + 首行缩进:  2 字符1"/>
    <w:basedOn w:val="2f5"/>
    <w:autoRedefine/>
    <w:qFormat/>
    <w:pPr>
      <w:widowControl/>
      <w:adjustRightInd/>
      <w:snapToGrid/>
      <w:spacing w:line="360" w:lineRule="auto"/>
      <w:ind w:firstLine="560"/>
    </w:pPr>
    <w:rPr>
      <w:rFonts w:eastAsia="仿宋_GB2312"/>
      <w:kern w:val="0"/>
      <w:sz w:val="28"/>
      <w:szCs w:val="28"/>
    </w:rPr>
  </w:style>
  <w:style w:type="character" w:customStyle="1" w:styleId="221Char">
    <w:name w:val="样式 样式 首行缩进:  2 字符 + 首行缩进:  2 字符1 Char"/>
    <w:autoRedefine/>
    <w:qFormat/>
    <w:rPr>
      <w:rFonts w:eastAsia="仿宋_GB2312" w:cs="宋体"/>
      <w:sz w:val="28"/>
      <w:szCs w:val="28"/>
      <w:lang w:val="en-US" w:eastAsia="zh-CN" w:bidi="ar-SA"/>
    </w:rPr>
  </w:style>
  <w:style w:type="paragraph" w:customStyle="1" w:styleId="31113h33rdlevelH3l3CT3Char2CharChar1">
    <w:name w:val="样式 标题 3条标题1.1.13h33rd levelH3l3CT标题 3 Char2 Char Char1...."/>
    <w:basedOn w:val="31"/>
    <w:autoRedefine/>
    <w:qFormat/>
    <w:pPr>
      <w:keepNext/>
      <w:keepLines/>
      <w:widowControl/>
      <w:numPr>
        <w:ilvl w:val="0"/>
        <w:numId w:val="0"/>
      </w:numPr>
      <w:adjustRightInd/>
      <w:spacing w:line="360" w:lineRule="auto"/>
      <w:ind w:left="828" w:hanging="720"/>
      <w:textAlignment w:val="auto"/>
    </w:pPr>
    <w:rPr>
      <w:rFonts w:eastAsia="黑体" w:cs="宋体"/>
      <w:b/>
      <w:bCs/>
      <w:sz w:val="32"/>
      <w:szCs w:val="32"/>
    </w:rPr>
  </w:style>
  <w:style w:type="paragraph" w:customStyle="1" w:styleId="411112">
    <w:name w:val="样式 标题 4款标题1.1.1.1目 + 首行缩进:  2 字符"/>
    <w:basedOn w:val="41"/>
    <w:autoRedefine/>
    <w:qFormat/>
    <w:pPr>
      <w:keepNext/>
      <w:keepLines/>
      <w:widowControl/>
      <w:numPr>
        <w:ilvl w:val="0"/>
        <w:numId w:val="0"/>
      </w:numPr>
      <w:adjustRightInd/>
      <w:spacing w:after="290" w:line="377" w:lineRule="auto"/>
      <w:jc w:val="both"/>
      <w:textAlignment w:val="auto"/>
    </w:pPr>
    <w:rPr>
      <w:rFonts w:ascii="Arial" w:eastAsia="黑体" w:hAnsi="Arial" w:cs="宋体"/>
      <w:b/>
      <w:bCs/>
      <w:sz w:val="28"/>
    </w:rPr>
  </w:style>
  <w:style w:type="paragraph" w:customStyle="1" w:styleId="2112">
    <w:name w:val="样式 样式 样式 标题 2 + + 段前: 1 行 + 段前: 1 行"/>
    <w:basedOn w:val="a1"/>
    <w:autoRedefine/>
    <w:qFormat/>
    <w:pPr>
      <w:keepNext/>
      <w:snapToGrid w:val="0"/>
      <w:spacing w:beforeLines="100" w:line="360" w:lineRule="auto"/>
      <w:textAlignment w:val="auto"/>
      <w:outlineLvl w:val="1"/>
    </w:pPr>
    <w:rPr>
      <w:rFonts w:ascii="Arial" w:eastAsia="黑体" w:hAnsi="Arial" w:cs="宋体"/>
      <w:kern w:val="2"/>
      <w:sz w:val="32"/>
      <w:szCs w:val="32"/>
    </w:rPr>
  </w:style>
  <w:style w:type="paragraph" w:customStyle="1" w:styleId="098b">
    <w:name w:val="样式 样式 表格 + 左侧:  0.98 厘米 + 两端对齐"/>
    <w:basedOn w:val="0981"/>
    <w:autoRedefine/>
    <w:qFormat/>
    <w:pPr>
      <w:autoSpaceDE w:val="0"/>
      <w:autoSpaceDN w:val="0"/>
      <w:spacing w:line="320" w:lineRule="exact"/>
      <w:ind w:right="23" w:firstLineChars="400" w:firstLine="840"/>
      <w:contextualSpacing w:val="0"/>
      <w:textAlignment w:val="bottom"/>
    </w:pPr>
    <w:rPr>
      <w:szCs w:val="20"/>
    </w:rPr>
  </w:style>
  <w:style w:type="paragraph" w:customStyle="1" w:styleId="6111111">
    <w:name w:val="样式 标题 6标题1.1.1.1.1.1 +"/>
    <w:basedOn w:val="6"/>
    <w:autoRedefine/>
    <w:qFormat/>
    <w:pPr>
      <w:keepNext/>
      <w:keepLines/>
      <w:numPr>
        <w:ilvl w:val="0"/>
        <w:numId w:val="0"/>
      </w:numPr>
      <w:tabs>
        <w:tab w:val="left" w:pos="3080"/>
      </w:tabs>
      <w:autoSpaceDE w:val="0"/>
      <w:autoSpaceDN w:val="0"/>
      <w:snapToGrid w:val="0"/>
      <w:spacing w:line="360" w:lineRule="auto"/>
      <w:ind w:right="24"/>
      <w:textAlignment w:val="bottom"/>
    </w:pPr>
    <w:rPr>
      <w:rFonts w:ascii="Arial" w:eastAsia="楷体_GB2312" w:hAnsi="Arial"/>
      <w:szCs w:val="24"/>
    </w:rPr>
  </w:style>
  <w:style w:type="paragraph" w:customStyle="1" w:styleId="84">
    <w:name w:val="样式8"/>
    <w:basedOn w:val="TOC3"/>
    <w:link w:val="8Char"/>
    <w:autoRedefine/>
    <w:qFormat/>
    <w:pPr>
      <w:tabs>
        <w:tab w:val="clear" w:pos="1680"/>
        <w:tab w:val="clear" w:pos="9345"/>
        <w:tab w:val="left" w:pos="1260"/>
        <w:tab w:val="right" w:leader="dot" w:pos="9060"/>
      </w:tabs>
      <w:adjustRightInd/>
      <w:spacing w:line="360" w:lineRule="auto"/>
      <w:ind w:left="420" w:firstLine="0"/>
      <w:textAlignment w:val="auto"/>
    </w:pPr>
    <w:rPr>
      <w:rFonts w:eastAsia="黑体"/>
      <w:i w:val="0"/>
      <w:iCs/>
      <w:kern w:val="2"/>
      <w:sz w:val="24"/>
      <w:szCs w:val="24"/>
    </w:rPr>
  </w:style>
  <w:style w:type="paragraph" w:customStyle="1" w:styleId="GB23120990">
    <w:name w:val="样式 仿宋_GB2312 首行缩进:  0.99 厘米"/>
    <w:basedOn w:val="a1"/>
    <w:autoRedefine/>
    <w:qFormat/>
    <w:pPr>
      <w:snapToGrid w:val="0"/>
      <w:spacing w:line="360" w:lineRule="auto"/>
      <w:ind w:firstLine="561"/>
      <w:jc w:val="both"/>
      <w:textAlignment w:val="auto"/>
    </w:pPr>
    <w:rPr>
      <w:rFonts w:ascii="仿宋_GB2312" w:eastAsia="仿宋_GB2312" w:cs="宋体"/>
      <w:kern w:val="2"/>
      <w:sz w:val="28"/>
    </w:rPr>
  </w:style>
  <w:style w:type="paragraph" w:customStyle="1" w:styleId="s4Chars4Char41">
    <w:name w:val="样式 正文缩进s4正文缩进 Chars4 Char标题4表正文正文非缩进图标题文本正文不缩进 + 行距: 1...."/>
    <w:basedOn w:val="ad"/>
    <w:autoRedefine/>
    <w:qFormat/>
    <w:pPr>
      <w:spacing w:line="360" w:lineRule="auto"/>
      <w:ind w:firstLine="851"/>
      <w:outlineLvl w:val="3"/>
    </w:pPr>
    <w:rPr>
      <w:rFonts w:cs="宋体"/>
      <w:b/>
      <w:sz w:val="24"/>
      <w:szCs w:val="24"/>
    </w:rPr>
  </w:style>
  <w:style w:type="paragraph" w:customStyle="1" w:styleId="GB23120991">
    <w:name w:val="样式 仿宋_GB2312 (符号) 宋体 左 首行缩进:  0.99 厘米"/>
    <w:basedOn w:val="a1"/>
    <w:autoRedefine/>
    <w:qFormat/>
    <w:pPr>
      <w:snapToGrid w:val="0"/>
      <w:spacing w:line="360" w:lineRule="auto"/>
      <w:ind w:firstLine="561"/>
      <w:textAlignment w:val="auto"/>
    </w:pPr>
    <w:rPr>
      <w:rFonts w:ascii="仿宋_GB2312" w:eastAsia="仿宋_GB2312" w:hAnsi="宋体" w:cs="宋体"/>
      <w:sz w:val="28"/>
    </w:rPr>
  </w:style>
  <w:style w:type="paragraph" w:customStyle="1" w:styleId="GB2312Verdana2">
    <w:name w:val="样式 仿宋_GB2312 (符号) Verdana 首行缩进:  2 字符"/>
    <w:basedOn w:val="a1"/>
    <w:autoRedefine/>
    <w:qFormat/>
    <w:pPr>
      <w:snapToGrid w:val="0"/>
      <w:spacing w:line="360" w:lineRule="auto"/>
      <w:ind w:firstLineChars="200" w:firstLine="200"/>
      <w:jc w:val="both"/>
      <w:textAlignment w:val="auto"/>
    </w:pPr>
    <w:rPr>
      <w:rFonts w:ascii="仿宋_GB2312" w:eastAsia="仿宋_GB2312" w:hAnsi="Verdana" w:cs="宋体"/>
      <w:kern w:val="2"/>
      <w:sz w:val="28"/>
    </w:rPr>
  </w:style>
  <w:style w:type="paragraph" w:customStyle="1" w:styleId="411110">
    <w:name w:val="标题 4款标题1.1.1.1"/>
    <w:basedOn w:val="41"/>
    <w:autoRedefine/>
    <w:qFormat/>
    <w:pPr>
      <w:keepNext/>
      <w:keepLines/>
      <w:numPr>
        <w:ilvl w:val="0"/>
        <w:numId w:val="0"/>
      </w:numPr>
      <w:snapToGrid w:val="0"/>
      <w:spacing w:beforeLines="20" w:afterLines="30" w:line="570" w:lineRule="exact"/>
      <w:textAlignment w:val="auto"/>
    </w:pPr>
    <w:rPr>
      <w:rFonts w:ascii="Arial" w:eastAsia="黑体" w:hAnsi="Arial"/>
      <w:kern w:val="2"/>
      <w:sz w:val="28"/>
    </w:rPr>
  </w:style>
  <w:style w:type="paragraph" w:customStyle="1" w:styleId="GB231201510">
    <w:name w:val="样式  + 仿宋_GB2312 四号 段后: 0 磅 行距: 1.5 倍行距1"/>
    <w:basedOn w:val="a1"/>
    <w:autoRedefine/>
    <w:qFormat/>
    <w:pPr>
      <w:snapToGrid w:val="0"/>
      <w:spacing w:line="360" w:lineRule="auto"/>
      <w:ind w:firstLineChars="200" w:firstLine="200"/>
      <w:jc w:val="both"/>
      <w:textAlignment w:val="auto"/>
    </w:pPr>
    <w:rPr>
      <w:rFonts w:ascii="仿宋_GB2312" w:eastAsia="仿宋_GB2312"/>
      <w:sz w:val="28"/>
    </w:rPr>
  </w:style>
  <w:style w:type="paragraph" w:customStyle="1" w:styleId="GB23120">
    <w:name w:val="样式 (中文) 楷体_GB2312 四号"/>
    <w:basedOn w:val="a1"/>
    <w:autoRedefine/>
    <w:qFormat/>
    <w:pPr>
      <w:adjustRightInd/>
      <w:spacing w:line="360" w:lineRule="auto"/>
      <w:ind w:firstLineChars="222" w:firstLine="622"/>
      <w:jc w:val="both"/>
      <w:textAlignment w:val="auto"/>
    </w:pPr>
    <w:rPr>
      <w:rFonts w:eastAsia="楷体_GB2312"/>
      <w:kern w:val="2"/>
      <w:sz w:val="28"/>
    </w:rPr>
  </w:style>
  <w:style w:type="paragraph" w:customStyle="1" w:styleId="CharChar6CharCharCharCharCharCharCharCharCharCharCharCharChar">
    <w:name w:val="Char Char6 Char Char Char Char Char Char Char Char Char Char Char Char Char"/>
    <w:basedOn w:val="a1"/>
    <w:autoRedefine/>
    <w:qFormat/>
    <w:pPr>
      <w:adjustRightInd/>
      <w:spacing w:line="240" w:lineRule="auto"/>
      <w:ind w:firstLine="0"/>
      <w:jc w:val="both"/>
      <w:textAlignment w:val="auto"/>
    </w:pPr>
    <w:rPr>
      <w:kern w:val="2"/>
      <w:szCs w:val="24"/>
    </w:rPr>
  </w:style>
  <w:style w:type="paragraph" w:customStyle="1" w:styleId="CharChar3CharCharCharChar">
    <w:name w:val="Char Char3 Char Char Char Char"/>
    <w:basedOn w:val="a1"/>
    <w:autoRedefine/>
    <w:qFormat/>
    <w:pPr>
      <w:adjustRightInd/>
      <w:spacing w:line="360" w:lineRule="auto"/>
      <w:ind w:firstLineChars="200" w:firstLine="200"/>
      <w:jc w:val="both"/>
      <w:textAlignment w:val="auto"/>
    </w:pPr>
    <w:rPr>
      <w:szCs w:val="24"/>
    </w:rPr>
  </w:style>
  <w:style w:type="paragraph" w:customStyle="1" w:styleId="CharChar6CharCharCharCharCharCharCharCharCharChar2CharCharChar2">
    <w:name w:val="Char Char6 Char Char Char Char Char Char Char Char Char Char2 Char Char Char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3CharCharCharCharCharCharChar">
    <w:name w:val="Char Char3 Char Char Char Char Char Char Char"/>
    <w:basedOn w:val="a1"/>
    <w:autoRedefine/>
    <w:qFormat/>
    <w:pPr>
      <w:adjustRightInd/>
      <w:spacing w:line="360" w:lineRule="auto"/>
      <w:ind w:firstLineChars="200" w:firstLine="200"/>
      <w:jc w:val="both"/>
      <w:textAlignment w:val="auto"/>
    </w:pPr>
    <w:rPr>
      <w:szCs w:val="24"/>
    </w:rPr>
  </w:style>
  <w:style w:type="paragraph" w:customStyle="1" w:styleId="TimesNewRoman001">
    <w:name w:val="样式 题注 + (西文) Times New Roman (中文) 宋体 五号 段前: 0 磅 段后: 0 磅 行距:...1"/>
    <w:basedOn w:val="af"/>
    <w:autoRedefine/>
    <w:qFormat/>
    <w:pPr>
      <w:widowControl/>
      <w:adjustRightInd/>
      <w:snapToGrid/>
      <w:spacing w:line="490" w:lineRule="exact"/>
      <w:jc w:val="both"/>
      <w:textAlignment w:val="auto"/>
    </w:pPr>
    <w:rPr>
      <w:rFonts w:cs="宋体"/>
    </w:rPr>
  </w:style>
  <w:style w:type="paragraph" w:customStyle="1" w:styleId="CharChar3CharCharCharCharCharCharChar1">
    <w:name w:val="Char Char3 Char Char Char Char Char Char Char1"/>
    <w:basedOn w:val="a1"/>
    <w:autoRedefine/>
    <w:qFormat/>
    <w:pPr>
      <w:adjustRightInd/>
      <w:spacing w:line="360" w:lineRule="auto"/>
      <w:ind w:firstLineChars="200" w:firstLine="200"/>
      <w:jc w:val="both"/>
      <w:textAlignment w:val="auto"/>
    </w:pPr>
    <w:rPr>
      <w:szCs w:val="24"/>
    </w:rPr>
  </w:style>
  <w:style w:type="paragraph" w:customStyle="1" w:styleId="Char1CharCharCharCharCharCharCharChar">
    <w:name w:val="Char1 Char Char Char Char Char Char Char Char"/>
    <w:basedOn w:val="a1"/>
    <w:autoRedefine/>
    <w:qFormat/>
    <w:pPr>
      <w:adjustRightInd/>
      <w:spacing w:line="360" w:lineRule="auto"/>
      <w:ind w:firstLine="0"/>
      <w:jc w:val="both"/>
      <w:textAlignment w:val="auto"/>
    </w:pPr>
    <w:rPr>
      <w:rFonts w:ascii="宋体" w:hAnsi="宋体" w:cs="宋体"/>
      <w:kern w:val="2"/>
      <w:szCs w:val="24"/>
    </w:rPr>
  </w:style>
  <w:style w:type="paragraph" w:customStyle="1" w:styleId="CharChar6CharCharChar">
    <w:name w:val="Char Char6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character" w:customStyle="1" w:styleId="tpccontent">
    <w:name w:val="tpc_content"/>
    <w:autoRedefine/>
    <w:qFormat/>
  </w:style>
  <w:style w:type="paragraph" w:customStyle="1" w:styleId="211112b2211W2112h2l22ndle">
    <w:name w:val="样式 标题 2节标题 1.11.1标题2b2标题2标题 1.1节标题W21.1标题 2h2l22nd le..."/>
    <w:basedOn w:val="21"/>
    <w:autoRedefine/>
    <w:qFormat/>
    <w:pPr>
      <w:keepNext/>
      <w:keepLines/>
      <w:numPr>
        <w:ilvl w:val="0"/>
        <w:numId w:val="0"/>
      </w:numPr>
      <w:adjustRightInd/>
      <w:spacing w:beforeLines="100" w:line="360" w:lineRule="auto"/>
      <w:textAlignment w:val="auto"/>
    </w:pPr>
    <w:rPr>
      <w:rFonts w:ascii="Arial" w:eastAsia="黑体" w:hAnsi="Arial" w:cs="宋体"/>
      <w:b w:val="0"/>
      <w:color w:val="000000"/>
      <w:sz w:val="30"/>
      <w:szCs w:val="32"/>
    </w:rPr>
  </w:style>
  <w:style w:type="paragraph" w:customStyle="1" w:styleId="CharChar6CharCharCharCharCharCharChar">
    <w:name w:val="Char Char6 Char Char Char Char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Char1CharChar1">
    <w:name w:val="Char Char Char1 Char Char1"/>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0990">
    <w:name w:val="样式 左 首行缩进:  0.99 厘米"/>
    <w:basedOn w:val="a1"/>
    <w:autoRedefine/>
    <w:qFormat/>
    <w:pPr>
      <w:snapToGrid w:val="0"/>
      <w:spacing w:line="360" w:lineRule="auto"/>
      <w:ind w:firstLine="561"/>
      <w:textAlignment w:val="auto"/>
    </w:pPr>
    <w:rPr>
      <w:rFonts w:eastAsia="仿宋_GB2312" w:cs="宋体"/>
      <w:kern w:val="2"/>
      <w:sz w:val="28"/>
    </w:rPr>
  </w:style>
  <w:style w:type="character" w:customStyle="1" w:styleId="0982Char1">
    <w:name w:val="样式 样式 左侧:  0.98 厘米 + 首行缩进:  2 字符 Char1"/>
    <w:autoRedefine/>
    <w:qFormat/>
    <w:rPr>
      <w:rFonts w:ascii="仿宋_GB2312" w:eastAsia="仿宋_GB2312" w:hAnsi="幼圆" w:cs="宋体"/>
      <w:kern w:val="2"/>
      <w:sz w:val="28"/>
      <w:lang w:val="en-US" w:eastAsia="zh-CN" w:bidi="ar-SA"/>
    </w:rPr>
  </w:style>
  <w:style w:type="paragraph" w:customStyle="1" w:styleId="100">
    <w:name w:val="样式10"/>
    <w:basedOn w:val="TOC3"/>
    <w:autoRedefine/>
    <w:qFormat/>
    <w:pPr>
      <w:tabs>
        <w:tab w:val="clear" w:pos="1680"/>
        <w:tab w:val="clear" w:pos="9345"/>
        <w:tab w:val="left" w:pos="1260"/>
        <w:tab w:val="right" w:leader="dot" w:pos="9060"/>
      </w:tabs>
      <w:adjustRightInd/>
      <w:spacing w:line="240" w:lineRule="auto"/>
      <w:ind w:left="420" w:firstLine="0"/>
      <w:textAlignment w:val="auto"/>
    </w:pPr>
    <w:rPr>
      <w:rFonts w:eastAsia="黑体"/>
      <w:iCs/>
      <w:kern w:val="2"/>
      <w:sz w:val="24"/>
    </w:rPr>
  </w:style>
  <w:style w:type="paragraph" w:customStyle="1" w:styleId="118">
    <w:name w:val="样式11"/>
    <w:basedOn w:val="TOC3"/>
    <w:autoRedefine/>
    <w:qFormat/>
    <w:pPr>
      <w:tabs>
        <w:tab w:val="clear" w:pos="1680"/>
        <w:tab w:val="clear" w:pos="9345"/>
        <w:tab w:val="left" w:pos="1260"/>
        <w:tab w:val="right" w:leader="dot" w:pos="9060"/>
      </w:tabs>
      <w:adjustRightInd/>
      <w:spacing w:line="240" w:lineRule="auto"/>
      <w:ind w:left="420" w:firstLine="0"/>
      <w:textAlignment w:val="auto"/>
    </w:pPr>
    <w:rPr>
      <w:rFonts w:eastAsia="黑体"/>
      <w:iCs/>
      <w:kern w:val="2"/>
      <w:sz w:val="24"/>
    </w:rPr>
  </w:style>
  <w:style w:type="paragraph" w:customStyle="1" w:styleId="affffffffff3">
    <w:name w:val="表格（小）"/>
    <w:basedOn w:val="a1"/>
    <w:autoRedefine/>
    <w:qFormat/>
    <w:pPr>
      <w:snapToGrid w:val="0"/>
      <w:spacing w:line="240" w:lineRule="auto"/>
      <w:ind w:firstLine="0"/>
      <w:jc w:val="both"/>
      <w:textAlignment w:val="auto"/>
    </w:pPr>
    <w:rPr>
      <w:snapToGrid w:val="0"/>
      <w:sz w:val="21"/>
    </w:rPr>
  </w:style>
  <w:style w:type="paragraph" w:customStyle="1" w:styleId="122">
    <w:name w:val="样式12"/>
    <w:basedOn w:val="afb"/>
    <w:autoRedefine/>
    <w:qFormat/>
    <w:pPr>
      <w:tabs>
        <w:tab w:val="left" w:pos="3045"/>
      </w:tabs>
      <w:autoSpaceDE w:val="0"/>
      <w:autoSpaceDN w:val="0"/>
      <w:snapToGrid w:val="0"/>
      <w:spacing w:line="360" w:lineRule="auto"/>
      <w:ind w:firstLineChars="200" w:firstLine="200"/>
      <w:jc w:val="both"/>
      <w:textAlignment w:val="bottom"/>
    </w:pPr>
    <w:rPr>
      <w:rFonts w:ascii="仿宋_GB2312" w:eastAsia="仿宋_GB2312"/>
      <w:kern w:val="2"/>
      <w:sz w:val="28"/>
      <w:szCs w:val="28"/>
    </w:rPr>
  </w:style>
  <w:style w:type="character" w:customStyle="1" w:styleId="brown4">
    <w:name w:val="brown4"/>
    <w:autoRedefine/>
    <w:qFormat/>
  </w:style>
  <w:style w:type="paragraph" w:customStyle="1" w:styleId="160">
    <w:name w:val="样式16"/>
    <w:basedOn w:val="31"/>
    <w:autoRedefine/>
    <w:qFormat/>
    <w:pPr>
      <w:keepNext/>
      <w:keepLines/>
      <w:widowControl/>
      <w:numPr>
        <w:ilvl w:val="0"/>
        <w:numId w:val="0"/>
      </w:numPr>
      <w:tabs>
        <w:tab w:val="left" w:pos="1170"/>
      </w:tabs>
      <w:adjustRightInd/>
      <w:spacing w:after="100" w:line="360" w:lineRule="auto"/>
      <w:ind w:left="1170" w:hanging="720"/>
      <w:textAlignment w:val="auto"/>
    </w:pPr>
    <w:rPr>
      <w:bCs/>
      <w:sz w:val="32"/>
    </w:rPr>
  </w:style>
  <w:style w:type="paragraph" w:customStyle="1" w:styleId="142">
    <w:name w:val="样式14"/>
    <w:basedOn w:val="31"/>
    <w:autoRedefine/>
    <w:qFormat/>
    <w:pPr>
      <w:keepNext/>
      <w:keepLines/>
      <w:widowControl/>
      <w:numPr>
        <w:ilvl w:val="0"/>
        <w:numId w:val="0"/>
      </w:numPr>
      <w:adjustRightInd/>
      <w:spacing w:after="100" w:line="415" w:lineRule="auto"/>
      <w:textAlignment w:val="auto"/>
    </w:pPr>
    <w:rPr>
      <w:bCs/>
      <w:sz w:val="32"/>
    </w:rPr>
  </w:style>
  <w:style w:type="paragraph" w:customStyle="1" w:styleId="xl41">
    <w:name w:val="xl41"/>
    <w:basedOn w:val="a1"/>
    <w:autoRedefine/>
    <w:qFormat/>
    <w:pPr>
      <w:widowControl/>
      <w:adjustRightInd/>
      <w:spacing w:before="100" w:beforeAutospacing="1" w:after="100" w:afterAutospacing="1" w:line="240" w:lineRule="auto"/>
      <w:ind w:firstLine="0"/>
      <w:jc w:val="center"/>
      <w:textAlignment w:val="auto"/>
    </w:pPr>
    <w:rPr>
      <w:rFonts w:ascii="宋体" w:hAnsi="宋体" w:cs="宋体"/>
      <w:szCs w:val="24"/>
    </w:rPr>
  </w:style>
  <w:style w:type="paragraph" w:customStyle="1" w:styleId="xl52">
    <w:name w:val="xl52"/>
    <w:basedOn w:val="a1"/>
    <w:autoRedefine/>
    <w:qFormat/>
    <w:pPr>
      <w:widowControl/>
      <w:pBdr>
        <w:top w:val="single" w:sz="8" w:space="0" w:color="auto"/>
        <w:left w:val="single" w:sz="8" w:space="0" w:color="auto"/>
        <w:right w:val="single" w:sz="8" w:space="0" w:color="auto"/>
      </w:pBdr>
      <w:adjustRightInd/>
      <w:spacing w:before="100" w:beforeAutospacing="1" w:after="100" w:afterAutospacing="1" w:line="240" w:lineRule="auto"/>
      <w:ind w:firstLine="0"/>
      <w:jc w:val="both"/>
      <w:textAlignment w:val="auto"/>
    </w:pPr>
    <w:rPr>
      <w:rFonts w:ascii="宋体" w:hAnsi="宋体" w:cs="宋体"/>
      <w:sz w:val="18"/>
      <w:szCs w:val="18"/>
    </w:rPr>
  </w:style>
  <w:style w:type="paragraph" w:customStyle="1" w:styleId="xl53">
    <w:name w:val="xl53"/>
    <w:basedOn w:val="a1"/>
    <w:autoRedefine/>
    <w:qFormat/>
    <w:pPr>
      <w:widowControl/>
      <w:pBdr>
        <w:left w:val="single" w:sz="8" w:space="0" w:color="auto"/>
        <w:right w:val="single" w:sz="8" w:space="0" w:color="auto"/>
      </w:pBdr>
      <w:adjustRightInd/>
      <w:spacing w:before="100" w:beforeAutospacing="1" w:after="100" w:afterAutospacing="1" w:line="240" w:lineRule="auto"/>
      <w:ind w:firstLine="0"/>
      <w:jc w:val="both"/>
      <w:textAlignment w:val="auto"/>
    </w:pPr>
    <w:rPr>
      <w:rFonts w:ascii="宋体" w:hAnsi="宋体" w:cs="宋体"/>
      <w:sz w:val="18"/>
      <w:szCs w:val="18"/>
    </w:rPr>
  </w:style>
  <w:style w:type="paragraph" w:customStyle="1" w:styleId="xl54">
    <w:name w:val="xl54"/>
    <w:basedOn w:val="a1"/>
    <w:autoRedefine/>
    <w:qFormat/>
    <w:pPr>
      <w:widowControl/>
      <w:pBdr>
        <w:left w:val="single" w:sz="8" w:space="0" w:color="auto"/>
        <w:bottom w:val="single" w:sz="8" w:space="0" w:color="auto"/>
        <w:right w:val="single" w:sz="8" w:space="0" w:color="auto"/>
      </w:pBdr>
      <w:adjustRightInd/>
      <w:spacing w:before="100" w:beforeAutospacing="1" w:after="100" w:afterAutospacing="1" w:line="240" w:lineRule="auto"/>
      <w:ind w:firstLine="0"/>
      <w:jc w:val="both"/>
      <w:textAlignment w:val="auto"/>
    </w:pPr>
    <w:rPr>
      <w:rFonts w:ascii="宋体" w:hAnsi="宋体" w:cs="宋体"/>
      <w:sz w:val="18"/>
      <w:szCs w:val="18"/>
    </w:rPr>
  </w:style>
  <w:style w:type="paragraph" w:customStyle="1" w:styleId="xl55">
    <w:name w:val="xl55"/>
    <w:basedOn w:val="a1"/>
    <w:autoRedefine/>
    <w:qFormat/>
    <w:pPr>
      <w:widowControl/>
      <w:pBdr>
        <w:top w:val="single" w:sz="8" w:space="0" w:color="auto"/>
        <w:left w:val="single" w:sz="8" w:space="0" w:color="auto"/>
        <w:right w:val="single" w:sz="8" w:space="0" w:color="auto"/>
      </w:pBdr>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56">
    <w:name w:val="xl56"/>
    <w:basedOn w:val="a1"/>
    <w:autoRedefine/>
    <w:qFormat/>
    <w:pPr>
      <w:widowControl/>
      <w:pBdr>
        <w:left w:val="single" w:sz="8" w:space="0" w:color="auto"/>
        <w:right w:val="single" w:sz="8" w:space="0" w:color="auto"/>
      </w:pBdr>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57">
    <w:name w:val="xl57"/>
    <w:basedOn w:val="a1"/>
    <w:autoRedefine/>
    <w:qFormat/>
    <w:pPr>
      <w:widowControl/>
      <w:pBdr>
        <w:left w:val="single" w:sz="8" w:space="0" w:color="auto"/>
        <w:bottom w:val="single" w:sz="8" w:space="0" w:color="auto"/>
        <w:right w:val="single" w:sz="8" w:space="0" w:color="auto"/>
      </w:pBdr>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58">
    <w:name w:val="xl58"/>
    <w:basedOn w:val="a1"/>
    <w:autoRedefine/>
    <w:qFormat/>
    <w:pPr>
      <w:widowControl/>
      <w:pBdr>
        <w:top w:val="single" w:sz="8" w:space="0" w:color="auto"/>
        <w:left w:val="single" w:sz="8" w:space="0" w:color="auto"/>
        <w:right w:val="single" w:sz="8" w:space="0" w:color="auto"/>
      </w:pBdr>
      <w:adjustRightInd/>
      <w:spacing w:before="100" w:beforeAutospacing="1" w:after="100" w:afterAutospacing="1" w:line="240" w:lineRule="auto"/>
      <w:ind w:firstLine="0"/>
      <w:jc w:val="center"/>
      <w:textAlignment w:val="auto"/>
    </w:pPr>
    <w:rPr>
      <w:rFonts w:ascii="宋体" w:hAnsi="宋体" w:cs="宋体"/>
      <w:sz w:val="18"/>
      <w:szCs w:val="18"/>
    </w:rPr>
  </w:style>
  <w:style w:type="paragraph" w:customStyle="1" w:styleId="xl59">
    <w:name w:val="xl59"/>
    <w:basedOn w:val="a1"/>
    <w:autoRedefine/>
    <w:qFormat/>
    <w:pPr>
      <w:widowControl/>
      <w:pBdr>
        <w:left w:val="single" w:sz="8" w:space="0" w:color="auto"/>
        <w:right w:val="single" w:sz="8" w:space="0" w:color="auto"/>
      </w:pBdr>
      <w:adjustRightInd/>
      <w:spacing w:before="100" w:beforeAutospacing="1" w:after="100" w:afterAutospacing="1" w:line="240" w:lineRule="auto"/>
      <w:ind w:firstLine="0"/>
      <w:jc w:val="center"/>
      <w:textAlignment w:val="auto"/>
    </w:pPr>
    <w:rPr>
      <w:sz w:val="18"/>
      <w:szCs w:val="18"/>
    </w:rPr>
  </w:style>
  <w:style w:type="paragraph" w:customStyle="1" w:styleId="xl60">
    <w:name w:val="xl60"/>
    <w:basedOn w:val="a1"/>
    <w:autoRedefine/>
    <w:qFormat/>
    <w:pPr>
      <w:widowControl/>
      <w:pBdr>
        <w:top w:val="single" w:sz="8" w:space="0" w:color="auto"/>
        <w:left w:val="single" w:sz="8" w:space="0" w:color="auto"/>
        <w:right w:val="single" w:sz="8" w:space="0" w:color="auto"/>
      </w:pBdr>
      <w:adjustRightInd/>
      <w:spacing w:before="100" w:beforeAutospacing="1" w:after="100" w:afterAutospacing="1" w:line="240" w:lineRule="auto"/>
      <w:ind w:firstLine="0"/>
      <w:jc w:val="center"/>
      <w:textAlignment w:val="auto"/>
    </w:pPr>
    <w:rPr>
      <w:sz w:val="18"/>
      <w:szCs w:val="18"/>
    </w:rPr>
  </w:style>
  <w:style w:type="paragraph" w:customStyle="1" w:styleId="xl61">
    <w:name w:val="xl61"/>
    <w:basedOn w:val="a1"/>
    <w:autoRedefine/>
    <w:qFormat/>
    <w:pPr>
      <w:widowControl/>
      <w:pBdr>
        <w:top w:val="single" w:sz="8" w:space="0" w:color="auto"/>
        <w:left w:val="single" w:sz="8" w:space="0" w:color="auto"/>
        <w:bottom w:val="single" w:sz="8" w:space="0" w:color="auto"/>
      </w:pBdr>
      <w:adjustRightInd/>
      <w:spacing w:before="100" w:beforeAutospacing="1" w:after="100" w:afterAutospacing="1" w:line="240" w:lineRule="auto"/>
      <w:ind w:firstLine="0"/>
      <w:jc w:val="both"/>
      <w:textAlignment w:val="auto"/>
    </w:pPr>
    <w:rPr>
      <w:rFonts w:ascii="宋体" w:hAnsi="宋体" w:cs="宋体"/>
      <w:b/>
      <w:bCs/>
      <w:sz w:val="18"/>
      <w:szCs w:val="18"/>
    </w:rPr>
  </w:style>
  <w:style w:type="paragraph" w:customStyle="1" w:styleId="xl62">
    <w:name w:val="xl62"/>
    <w:basedOn w:val="a1"/>
    <w:autoRedefine/>
    <w:qFormat/>
    <w:pPr>
      <w:widowControl/>
      <w:pBdr>
        <w:top w:val="single" w:sz="8" w:space="0" w:color="auto"/>
        <w:left w:val="single" w:sz="8" w:space="0" w:color="auto"/>
        <w:bottom w:val="single" w:sz="8" w:space="0" w:color="auto"/>
      </w:pBdr>
      <w:adjustRightInd/>
      <w:spacing w:before="100" w:beforeAutospacing="1" w:after="100" w:afterAutospacing="1" w:line="240" w:lineRule="auto"/>
      <w:ind w:firstLine="0"/>
      <w:jc w:val="center"/>
      <w:textAlignment w:val="top"/>
    </w:pPr>
    <w:rPr>
      <w:rFonts w:ascii="宋体" w:hAnsi="宋体" w:cs="宋体"/>
      <w:sz w:val="18"/>
      <w:szCs w:val="18"/>
    </w:rPr>
  </w:style>
  <w:style w:type="paragraph" w:customStyle="1" w:styleId="xl63">
    <w:name w:val="xl63"/>
    <w:basedOn w:val="a1"/>
    <w:autoRedefine/>
    <w:qFormat/>
    <w:pPr>
      <w:widowControl/>
      <w:pBdr>
        <w:top w:val="single" w:sz="8" w:space="0" w:color="auto"/>
        <w:bottom w:val="single" w:sz="8" w:space="0" w:color="auto"/>
      </w:pBdr>
      <w:adjustRightInd/>
      <w:spacing w:before="100" w:beforeAutospacing="1" w:after="100" w:afterAutospacing="1" w:line="240" w:lineRule="auto"/>
      <w:ind w:firstLine="0"/>
      <w:jc w:val="center"/>
      <w:textAlignment w:val="top"/>
    </w:pPr>
    <w:rPr>
      <w:rFonts w:ascii="宋体" w:hAnsi="宋体" w:cs="宋体"/>
      <w:sz w:val="18"/>
      <w:szCs w:val="18"/>
    </w:rPr>
  </w:style>
  <w:style w:type="paragraph" w:customStyle="1" w:styleId="Char3CharChar">
    <w:name w:val="Char3 Char Char"/>
    <w:basedOn w:val="af2"/>
    <w:autoRedefine/>
    <w:qFormat/>
    <w:pPr>
      <w:snapToGrid w:val="0"/>
      <w:spacing w:line="360" w:lineRule="auto"/>
      <w:ind w:firstLine="0"/>
      <w:jc w:val="both"/>
      <w:textAlignment w:val="auto"/>
    </w:pPr>
    <w:rPr>
      <w:rFonts w:ascii="Tahoma" w:eastAsia="仿宋_GB2312" w:hAnsi="Tahoma"/>
      <w:kern w:val="2"/>
      <w:sz w:val="28"/>
      <w:szCs w:val="24"/>
    </w:rPr>
  </w:style>
  <w:style w:type="paragraph" w:customStyle="1" w:styleId="CharChar40">
    <w:name w:val="Char Char4"/>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Char1CharChar1CharCharChar">
    <w:name w:val="Char Char Char1 Char Char1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CharCharCharCharCharCharChar3">
    <w:name w:val="Char Char Char Char Char Char Char Char Char3"/>
    <w:basedOn w:val="af2"/>
    <w:autoRedefine/>
    <w:qFormat/>
    <w:pPr>
      <w:snapToGrid w:val="0"/>
      <w:spacing w:line="360" w:lineRule="auto"/>
      <w:ind w:firstLine="0"/>
      <w:jc w:val="both"/>
      <w:textAlignment w:val="auto"/>
    </w:pPr>
    <w:rPr>
      <w:rFonts w:ascii="Tahoma" w:eastAsia="仿宋_GB2312" w:hAnsi="Tahoma"/>
      <w:kern w:val="2"/>
      <w:sz w:val="28"/>
      <w:szCs w:val="24"/>
    </w:rPr>
  </w:style>
  <w:style w:type="paragraph" w:customStyle="1" w:styleId="CharCharCharCharCharCharCharChar">
    <w:name w:val="Char Char Char Char Char Char Char Char"/>
    <w:basedOn w:val="af2"/>
    <w:autoRedefine/>
    <w:qFormat/>
    <w:pPr>
      <w:snapToGrid w:val="0"/>
      <w:spacing w:line="360" w:lineRule="auto"/>
      <w:ind w:firstLine="0"/>
      <w:jc w:val="both"/>
      <w:textAlignment w:val="auto"/>
    </w:pPr>
    <w:rPr>
      <w:rFonts w:ascii="Tahoma" w:eastAsia="仿宋_GB2312" w:hAnsi="Tahoma"/>
      <w:kern w:val="2"/>
      <w:sz w:val="28"/>
      <w:szCs w:val="24"/>
    </w:rPr>
  </w:style>
  <w:style w:type="paragraph" w:customStyle="1" w:styleId="CharCharCharCharCharCharChar">
    <w:name w:val="Char Char Char Char Char Char Char"/>
    <w:basedOn w:val="a1"/>
    <w:autoRedefine/>
    <w:qFormat/>
    <w:pPr>
      <w:adjustRightInd/>
      <w:spacing w:line="240" w:lineRule="auto"/>
      <w:ind w:firstLine="0"/>
      <w:jc w:val="both"/>
      <w:textAlignment w:val="auto"/>
    </w:pPr>
    <w:rPr>
      <w:kern w:val="2"/>
      <w:sz w:val="21"/>
      <w:szCs w:val="24"/>
    </w:rPr>
  </w:style>
  <w:style w:type="character" w:customStyle="1" w:styleId="highlight1">
    <w:name w:val="highlight1"/>
    <w:autoRedefine/>
    <w:qFormat/>
    <w:rPr>
      <w:sz w:val="21"/>
      <w:szCs w:val="21"/>
    </w:rPr>
  </w:style>
  <w:style w:type="paragraph" w:customStyle="1" w:styleId="CharCharChar1CharCharCharChar">
    <w:name w:val="Char Char Char1 Char Char Char Char"/>
    <w:basedOn w:val="a1"/>
    <w:autoRedefine/>
    <w:qFormat/>
    <w:pPr>
      <w:widowControl/>
      <w:adjustRightInd/>
      <w:spacing w:line="360" w:lineRule="auto"/>
      <w:ind w:firstLineChars="200" w:firstLine="200"/>
      <w:textAlignment w:val="auto"/>
    </w:pPr>
    <w:rPr>
      <w:rFonts w:ascii="宋体" w:hAnsi="宋体"/>
      <w:szCs w:val="24"/>
    </w:rPr>
  </w:style>
  <w:style w:type="paragraph" w:customStyle="1" w:styleId="411111">
    <w:name w:val="标题 4标题1.1.1.1"/>
    <w:basedOn w:val="a1"/>
    <w:autoRedefine/>
    <w:qFormat/>
    <w:pPr>
      <w:keepNext/>
      <w:keepLines/>
      <w:tabs>
        <w:tab w:val="left" w:pos="969"/>
        <w:tab w:val="left" w:pos="1080"/>
      </w:tabs>
      <w:snapToGrid w:val="0"/>
      <w:spacing w:beforeLines="20" w:line="360" w:lineRule="auto"/>
      <w:ind w:left="969" w:hanging="1224"/>
      <w:textAlignment w:val="auto"/>
      <w:outlineLvl w:val="3"/>
    </w:pPr>
    <w:rPr>
      <w:rFonts w:ascii="Arial" w:eastAsia="黑体" w:hAnsi="Arial" w:cs="宋体"/>
      <w:kern w:val="2"/>
      <w:sz w:val="28"/>
    </w:rPr>
  </w:style>
  <w:style w:type="paragraph" w:customStyle="1" w:styleId="2ff7">
    <w:name w:val="样式 表格文字 + 首行缩进:  2 字符"/>
    <w:basedOn w:val="a1"/>
    <w:autoRedefine/>
    <w:qFormat/>
    <w:pPr>
      <w:tabs>
        <w:tab w:val="left" w:pos="3720"/>
      </w:tabs>
      <w:autoSpaceDE w:val="0"/>
      <w:autoSpaceDN w:val="0"/>
      <w:snapToGrid w:val="0"/>
      <w:spacing w:line="400" w:lineRule="exact"/>
      <w:ind w:firstLineChars="34" w:firstLine="71"/>
      <w:jc w:val="center"/>
      <w:textAlignment w:val="bottom"/>
    </w:pPr>
    <w:rPr>
      <w:rFonts w:ascii="宋体" w:hAnsi="宋体" w:cs="宋体"/>
      <w:sz w:val="21"/>
    </w:rPr>
  </w:style>
  <w:style w:type="paragraph" w:customStyle="1" w:styleId="CharChar6CharCharCharCharCharCharCharCharCharChar2CharCharChar2CharChar">
    <w:name w:val="Char Char6 Char Char Char Char Char Char Char Char Char Char2 Char Char Char2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6CharCharCharCharCharCharCharCharCharChar3">
    <w:name w:val="Char Char6 Char Char Char Char Char Char Char Char Char Char3"/>
    <w:basedOn w:val="a1"/>
    <w:autoRedefine/>
    <w:qFormat/>
    <w:pPr>
      <w:adjustRightInd/>
      <w:spacing w:line="240" w:lineRule="auto"/>
      <w:ind w:firstLine="0"/>
      <w:jc w:val="both"/>
      <w:textAlignment w:val="auto"/>
    </w:pPr>
    <w:rPr>
      <w:kern w:val="2"/>
      <w:szCs w:val="24"/>
    </w:rPr>
  </w:style>
  <w:style w:type="paragraph" w:customStyle="1" w:styleId="11-h11stlevelSectionHeadl1b11">
    <w:name w:val="样式 标题 1章标题 1-*+h11st levelSection Headl1b1预评价章标题标题 1 预..."/>
    <w:basedOn w:val="1"/>
    <w:autoRedefine/>
    <w:qFormat/>
    <w:pPr>
      <w:keepNext w:val="0"/>
      <w:keepLines w:val="0"/>
      <w:widowControl/>
      <w:numPr>
        <w:numId w:val="0"/>
      </w:numPr>
      <w:tabs>
        <w:tab w:val="left" w:pos="360"/>
      </w:tabs>
      <w:adjustRightInd/>
      <w:spacing w:line="520" w:lineRule="exact"/>
      <w:ind w:left="432"/>
      <w:textAlignment w:val="auto"/>
    </w:pPr>
    <w:rPr>
      <w:rFonts w:cs="宋体"/>
      <w:bCs/>
      <w:sz w:val="32"/>
      <w:szCs w:val="32"/>
    </w:rPr>
  </w:style>
  <w:style w:type="paragraph" w:customStyle="1" w:styleId="2ff8">
    <w:name w:val="正文首行缩进:  2 字符"/>
    <w:basedOn w:val="a1"/>
    <w:autoRedefine/>
    <w:qFormat/>
    <w:pPr>
      <w:adjustRightInd/>
      <w:spacing w:line="360" w:lineRule="auto"/>
      <w:ind w:firstLineChars="200" w:firstLine="480"/>
      <w:jc w:val="both"/>
      <w:textAlignment w:val="auto"/>
    </w:pPr>
    <w:rPr>
      <w:kern w:val="2"/>
    </w:rPr>
  </w:style>
  <w:style w:type="paragraph" w:customStyle="1" w:styleId="41111L411111111H4BSH-4W43">
    <w:name w:val="样式 标题 4款标题1.1.1.1目款标题L4条标题1.1.1.1标题1.1.1.1H4BSH-4W4 + 段...3"/>
    <w:basedOn w:val="41"/>
    <w:autoRedefine/>
    <w:qFormat/>
    <w:pPr>
      <w:keepNext/>
      <w:keepLines/>
      <w:numPr>
        <w:ilvl w:val="0"/>
        <w:numId w:val="0"/>
      </w:numPr>
      <w:tabs>
        <w:tab w:val="left" w:pos="0"/>
        <w:tab w:val="left" w:pos="6744"/>
      </w:tabs>
      <w:snapToGrid w:val="0"/>
      <w:spacing w:beforeLines="30" w:line="360" w:lineRule="auto"/>
      <w:ind w:left="6744" w:hanging="864"/>
      <w:textAlignment w:val="auto"/>
    </w:pPr>
    <w:rPr>
      <w:rFonts w:ascii="Arial" w:eastAsia="黑体" w:hAnsi="Arial" w:cs="宋体"/>
      <w:color w:val="000000"/>
      <w:kern w:val="2"/>
      <w:sz w:val="30"/>
    </w:rPr>
  </w:style>
  <w:style w:type="character" w:customStyle="1" w:styleId="unnamed31">
    <w:name w:val="unnamed31"/>
    <w:autoRedefine/>
    <w:qFormat/>
    <w:rPr>
      <w:rFonts w:ascii="宋体" w:eastAsia="宋体" w:hAnsi="宋体" w:hint="eastAsia"/>
      <w:sz w:val="18"/>
      <w:szCs w:val="18"/>
    </w:rPr>
  </w:style>
  <w:style w:type="paragraph" w:customStyle="1" w:styleId="2120">
    <w:name w:val="样式 样式 首行缩进:  2 字符1 + 首行缩进:  2 字符"/>
    <w:basedOn w:val="210"/>
    <w:autoRedefine/>
    <w:qFormat/>
    <w:pPr>
      <w:adjustRightInd w:val="0"/>
      <w:snapToGrid w:val="0"/>
      <w:spacing w:line="360" w:lineRule="auto"/>
      <w:ind w:firstLine="560"/>
    </w:pPr>
    <w:rPr>
      <w:rFonts w:ascii="仿宋_GB2312" w:hAnsi="Times New Roman"/>
    </w:rPr>
  </w:style>
  <w:style w:type="paragraph" w:customStyle="1" w:styleId="GB23124">
    <w:name w:val="样式 样式 正文 + 仿宋_GB2312 自动设置"/>
    <w:basedOn w:val="afffffffffd"/>
    <w:link w:val="GB2312Char"/>
    <w:autoRedefine/>
    <w:qFormat/>
    <w:rPr>
      <w:rFonts w:ascii="仿宋_GB2312" w:hAnsi="仿宋_GB2312"/>
      <w:kern w:val="2"/>
      <w:sz w:val="24"/>
      <w:szCs w:val="28"/>
    </w:rPr>
  </w:style>
  <w:style w:type="character" w:customStyle="1" w:styleId="GB2312Char">
    <w:name w:val="样式 样式 正文 + 仿宋_GB2312 自动设置 Char"/>
    <w:link w:val="GB23124"/>
    <w:autoRedefine/>
    <w:qFormat/>
    <w:rPr>
      <w:rFonts w:ascii="仿宋_GB2312" w:eastAsia="仿宋_GB2312" w:hAnsi="仿宋_GB2312"/>
      <w:snapToGrid/>
      <w:color w:val="000000"/>
      <w:kern w:val="2"/>
      <w:sz w:val="24"/>
      <w:szCs w:val="28"/>
      <w:lang w:bidi="ar-SA"/>
    </w:rPr>
  </w:style>
  <w:style w:type="paragraph" w:customStyle="1" w:styleId="2ff9">
    <w:name w:val="样式 样式 正文文本 + 首行缩进:  2 字符 + 自动设置"/>
    <w:basedOn w:val="2f9"/>
    <w:link w:val="2Char8"/>
    <w:autoRedefine/>
    <w:qFormat/>
    <w:pPr>
      <w:ind w:firstLineChars="0" w:firstLine="0"/>
      <w:jc w:val="center"/>
    </w:pPr>
    <w:rPr>
      <w:rFonts w:ascii="宋体" w:eastAsia="宋体" w:cs="Times New Roman"/>
      <w:bCs w:val="0"/>
      <w:color w:val="000000"/>
      <w:kern w:val="2"/>
      <w:sz w:val="24"/>
    </w:rPr>
  </w:style>
  <w:style w:type="character" w:customStyle="1" w:styleId="2Char8">
    <w:name w:val="样式 样式 正文文本 + 首行缩进:  2 字符 + 自动设置 Char"/>
    <w:link w:val="2ff9"/>
    <w:autoRedefine/>
    <w:qFormat/>
    <w:rPr>
      <w:rFonts w:ascii="宋体" w:eastAsia="宋体" w:hAnsi="宋体"/>
      <w:color w:val="000000"/>
      <w:kern w:val="2"/>
      <w:sz w:val="24"/>
      <w:szCs w:val="28"/>
      <w:lang w:bidi="ar-SA"/>
    </w:rPr>
  </w:style>
  <w:style w:type="paragraph" w:customStyle="1" w:styleId="099GB2312">
    <w:name w:val="样式 样式 首行缩进:  0.99 厘米 + (符号) 仿宋_GB2312"/>
    <w:basedOn w:val="099"/>
    <w:autoRedefine/>
    <w:qFormat/>
    <w:pPr>
      <w:adjustRightInd w:val="0"/>
      <w:snapToGrid w:val="0"/>
      <w:spacing w:line="360" w:lineRule="auto"/>
      <w:ind w:firstLineChars="0" w:firstLine="561"/>
    </w:pPr>
    <w:rPr>
      <w:rFonts w:ascii="仿宋_GB2312" w:cs="Times New Roman"/>
      <w:szCs w:val="28"/>
    </w:rPr>
  </w:style>
  <w:style w:type="character" w:customStyle="1" w:styleId="s422Char2">
    <w:name w:val="样式 样式 样式 样式 正文缩进s4 + 首行缩进:  2 字符 + 首行缩进:  2 字符 + Char + 自动设置"/>
    <w:autoRedefine/>
    <w:qFormat/>
    <w:rPr>
      <w:rFonts w:eastAsia="宋体" w:cs="宋体"/>
      <w:color w:val="auto"/>
      <w:kern w:val="2"/>
      <w:sz w:val="24"/>
      <w:szCs w:val="28"/>
      <w:lang w:val="en-US" w:eastAsia="zh-CN" w:bidi="ar-SA"/>
    </w:rPr>
  </w:style>
  <w:style w:type="paragraph" w:customStyle="1" w:styleId="2ffa">
    <w:name w:val="样式 样式 正文 + 首行缩进:  2 字符"/>
    <w:basedOn w:val="afffffffffd"/>
    <w:autoRedefine/>
    <w:qFormat/>
    <w:pPr>
      <w:ind w:firstLine="480"/>
    </w:pPr>
    <w:rPr>
      <w:rFonts w:eastAsia="宋体" w:cs="宋体"/>
      <w:sz w:val="24"/>
    </w:rPr>
  </w:style>
  <w:style w:type="paragraph" w:customStyle="1" w:styleId="GB2312015Arial">
    <w:name w:val="样式 样式 正文文本缩进 + 仿宋_GB2312 四号 段后: 0 磅 行距: 1.5 倍行距 + (符号) Arial 首行..."/>
    <w:basedOn w:val="GB2312015"/>
    <w:autoRedefine/>
    <w:qFormat/>
    <w:pPr>
      <w:ind w:firstLine="560"/>
    </w:pPr>
    <w:rPr>
      <w:rFonts w:eastAsia="宋体" w:hAnsi="Arial"/>
      <w:sz w:val="24"/>
      <w:szCs w:val="24"/>
    </w:rPr>
  </w:style>
  <w:style w:type="paragraph" w:customStyle="1" w:styleId="GB2312Arial2">
    <w:name w:val="样式 样式 正文 + 仿宋_GB2312 (符号) Arial 自动设置 首行缩进:  2 字符"/>
    <w:basedOn w:val="afffffffffd"/>
    <w:autoRedefine/>
    <w:qFormat/>
    <w:pPr>
      <w:ind w:firstLine="560"/>
    </w:pPr>
    <w:rPr>
      <w:rFonts w:ascii="仿宋_GB2312" w:eastAsia="宋体" w:hAnsi="Arial" w:cs="宋体"/>
      <w:color w:val="auto"/>
      <w:sz w:val="24"/>
    </w:rPr>
  </w:style>
  <w:style w:type="paragraph" w:customStyle="1" w:styleId="GB231223">
    <w:name w:val="样式 样式 正文 + 仿宋_GB2312 (符号) 宋体 自动设置 首行缩进:  2 字符"/>
    <w:basedOn w:val="afffffffffd"/>
    <w:autoRedefine/>
    <w:qFormat/>
    <w:pPr>
      <w:ind w:firstLine="560"/>
    </w:pPr>
    <w:rPr>
      <w:rFonts w:ascii="仿宋_GB2312" w:eastAsia="宋体" w:hAnsi="宋体" w:cs="宋体"/>
      <w:color w:val="auto"/>
      <w:sz w:val="24"/>
    </w:rPr>
  </w:style>
  <w:style w:type="paragraph" w:customStyle="1" w:styleId="s422GB231">
    <w:name w:val="样式 样式 样式 样式 正文缩进s4 + 首行缩进:  2 字符 + 首行缩进:  2 字符 + + (西文) 仿宋_GB231..."/>
    <w:basedOn w:val="s4220"/>
    <w:link w:val="s422GB231Char"/>
    <w:autoRedefine/>
    <w:qFormat/>
    <w:pPr>
      <w:spacing w:line="360" w:lineRule="auto"/>
      <w:ind w:firstLineChars="200" w:firstLine="560"/>
    </w:pPr>
    <w:rPr>
      <w:rFonts w:ascii="仿宋_GB2312" w:hAnsi="仿宋_GB2312"/>
      <w:sz w:val="24"/>
    </w:rPr>
  </w:style>
  <w:style w:type="character" w:customStyle="1" w:styleId="s422GB231Char">
    <w:name w:val="样式 样式 样式 样式 正文缩进s4 + 首行缩进:  2 字符 + 首行缩进:  2 字符 + + (西文) 仿宋_GB231... Char"/>
    <w:link w:val="s422GB231"/>
    <w:autoRedefine/>
    <w:qFormat/>
    <w:rPr>
      <w:rFonts w:ascii="仿宋_GB2312" w:eastAsia="宋体" w:hAnsi="仿宋_GB2312"/>
      <w:snapToGrid/>
      <w:kern w:val="2"/>
      <w:sz w:val="24"/>
      <w:szCs w:val="28"/>
      <w:lang w:bidi="ar-SA"/>
    </w:rPr>
  </w:style>
  <w:style w:type="paragraph" w:customStyle="1" w:styleId="GB2312GB2312152">
    <w:name w:val="样式 (西文) 仿宋_GB2312 (中文) 仿宋_GB2312 四号 行距: 1.5 倍行距 首行缩进:  2 字符"/>
    <w:basedOn w:val="a1"/>
    <w:autoRedefine/>
    <w:qFormat/>
    <w:pPr>
      <w:adjustRightInd/>
      <w:spacing w:line="360" w:lineRule="auto"/>
      <w:ind w:firstLineChars="200" w:firstLine="560"/>
      <w:jc w:val="both"/>
      <w:textAlignment w:val="auto"/>
    </w:pPr>
    <w:rPr>
      <w:rFonts w:ascii="仿宋_GB2312" w:cs="宋体"/>
      <w:kern w:val="2"/>
    </w:rPr>
  </w:style>
  <w:style w:type="paragraph" w:customStyle="1" w:styleId="2ffb">
    <w:name w:val="样式 样式 正文 + 自动设置 首行缩进:  2 字符"/>
    <w:basedOn w:val="afffffffffd"/>
    <w:autoRedefine/>
    <w:qFormat/>
    <w:pPr>
      <w:ind w:firstLine="560"/>
    </w:pPr>
    <w:rPr>
      <w:rFonts w:eastAsia="宋体" w:cs="宋体"/>
      <w:color w:val="auto"/>
      <w:sz w:val="24"/>
    </w:rPr>
  </w:style>
  <w:style w:type="paragraph" w:customStyle="1" w:styleId="2GB2312">
    <w:name w:val="样式 样式 正文文本 + 首行缩进:  2 字符 + (西文) 仿宋_GB2312 自动设置"/>
    <w:basedOn w:val="2f9"/>
    <w:link w:val="2GB2312Char"/>
    <w:autoRedefine/>
    <w:qFormat/>
    <w:pPr>
      <w:ind w:firstLineChars="0" w:firstLine="0"/>
    </w:pPr>
    <w:rPr>
      <w:rFonts w:eastAsia="宋体" w:hAnsi="仿宋_GB2312" w:cs="Times New Roman"/>
      <w:bCs w:val="0"/>
      <w:color w:val="000000"/>
      <w:kern w:val="2"/>
      <w:sz w:val="24"/>
    </w:rPr>
  </w:style>
  <w:style w:type="character" w:customStyle="1" w:styleId="2GB2312Char">
    <w:name w:val="样式 样式 正文文本 + 首行缩进:  2 字符 + (西文) 仿宋_GB2312 自动设置 Char"/>
    <w:link w:val="2GB2312"/>
    <w:autoRedefine/>
    <w:qFormat/>
    <w:rPr>
      <w:rFonts w:ascii="仿宋_GB2312" w:eastAsia="宋体" w:hAnsi="仿宋_GB2312"/>
      <w:color w:val="000000"/>
      <w:kern w:val="2"/>
      <w:sz w:val="24"/>
      <w:szCs w:val="28"/>
      <w:lang w:bidi="ar-SA"/>
    </w:rPr>
  </w:style>
  <w:style w:type="paragraph" w:customStyle="1" w:styleId="GB231224">
    <w:name w:val="样式 样式 正文 + 仿宋_GB2312 自动设置2"/>
    <w:basedOn w:val="afffffffffd"/>
    <w:link w:val="GB23122Char"/>
    <w:autoRedefine/>
    <w:qFormat/>
    <w:rPr>
      <w:rFonts w:ascii="仿宋_GB2312" w:hAnsi="仿宋_GB2312"/>
      <w:sz w:val="24"/>
      <w:szCs w:val="28"/>
    </w:rPr>
  </w:style>
  <w:style w:type="character" w:customStyle="1" w:styleId="GB23122Char">
    <w:name w:val="样式 样式 正文 + 仿宋_GB2312 自动设置2 Char"/>
    <w:link w:val="GB231224"/>
    <w:autoRedefine/>
    <w:qFormat/>
    <w:rPr>
      <w:rFonts w:ascii="仿宋_GB2312" w:eastAsia="仿宋_GB2312" w:hAnsi="仿宋_GB2312"/>
      <w:snapToGrid/>
      <w:color w:val="000000"/>
      <w:kern w:val="16"/>
      <w:sz w:val="24"/>
      <w:szCs w:val="28"/>
      <w:lang w:bidi="ar-SA"/>
    </w:rPr>
  </w:style>
  <w:style w:type="paragraph" w:customStyle="1" w:styleId="s441BodyTextchALTZ4">
    <w:name w:val="样式 正文缩进s4标题4表正文正文非缩进图标题段1Body Text(ch)缩进ALT+Z特点四号正文不...4"/>
    <w:basedOn w:val="ad"/>
    <w:link w:val="s441BodyTextchALTZ4Char"/>
    <w:autoRedefine/>
    <w:qFormat/>
    <w:pPr>
      <w:adjustRightInd w:val="0"/>
      <w:snapToGrid w:val="0"/>
      <w:spacing w:line="360" w:lineRule="auto"/>
      <w:ind w:firstLineChars="200" w:firstLine="480"/>
    </w:pPr>
    <w:rPr>
      <w:rFonts w:ascii="仿宋_GB2312" w:hAnsi="仿宋_GB2312"/>
      <w:snapToGrid w:val="0"/>
      <w:sz w:val="24"/>
      <w:szCs w:val="32"/>
    </w:rPr>
  </w:style>
  <w:style w:type="character" w:customStyle="1" w:styleId="s441BodyTextchALTZ4Char">
    <w:name w:val="样式 正文缩进s4标题4表正文正文非缩进图标题段1Body Text(ch)缩进ALT+Z特点四号正文不...4 Char"/>
    <w:link w:val="s441BodyTextchALTZ4"/>
    <w:autoRedefine/>
    <w:qFormat/>
    <w:rPr>
      <w:rFonts w:ascii="仿宋_GB2312" w:eastAsia="宋体" w:hAnsi="仿宋_GB2312"/>
      <w:snapToGrid/>
      <w:kern w:val="2"/>
      <w:sz w:val="24"/>
      <w:szCs w:val="32"/>
      <w:lang w:bidi="ar-SA"/>
    </w:rPr>
  </w:style>
  <w:style w:type="paragraph" w:customStyle="1" w:styleId="s441BodyTextchALTZ6">
    <w:name w:val="样式 正文缩进s4标题4表正文正文非缩进图标题段1Body Text(ch)缩进ALT+Z特点四号正文不...6"/>
    <w:basedOn w:val="ad"/>
    <w:autoRedefine/>
    <w:qFormat/>
    <w:pPr>
      <w:adjustRightInd w:val="0"/>
      <w:snapToGrid w:val="0"/>
      <w:spacing w:line="360" w:lineRule="auto"/>
      <w:ind w:firstLineChars="200" w:firstLine="480"/>
    </w:pPr>
    <w:rPr>
      <w:rFonts w:ascii="仿宋_GB2312" w:cs="宋体"/>
      <w:snapToGrid w:val="0"/>
      <w:kern w:val="16"/>
      <w:sz w:val="24"/>
    </w:rPr>
  </w:style>
  <w:style w:type="paragraph" w:customStyle="1" w:styleId="s441BodyTextchALTZ7">
    <w:name w:val="样式 正文缩进s4标题4表正文正文非缩进图标题段1Body Text(ch)缩进ALT+Z特点四号正文不...7"/>
    <w:basedOn w:val="ad"/>
    <w:autoRedefine/>
    <w:qFormat/>
    <w:pPr>
      <w:adjustRightInd w:val="0"/>
      <w:snapToGrid w:val="0"/>
      <w:spacing w:line="360" w:lineRule="auto"/>
      <w:ind w:firstLineChars="200" w:firstLine="480"/>
    </w:pPr>
    <w:rPr>
      <w:rFonts w:ascii="仿宋_GB2312" w:cs="宋体"/>
      <w:snapToGrid w:val="0"/>
      <w:kern w:val="16"/>
      <w:sz w:val="24"/>
    </w:rPr>
  </w:style>
  <w:style w:type="paragraph" w:customStyle="1" w:styleId="s441BodyTextchALTZ8">
    <w:name w:val="样式 正文缩进s4标题4表正文正文非缩进图标题段1Body Text(ch)缩进ALT+Z特点四号正文不...8"/>
    <w:basedOn w:val="ad"/>
    <w:autoRedefine/>
    <w:qFormat/>
    <w:pPr>
      <w:adjustRightInd w:val="0"/>
      <w:snapToGrid w:val="0"/>
      <w:spacing w:line="360" w:lineRule="auto"/>
      <w:ind w:firstLineChars="200" w:firstLine="480"/>
    </w:pPr>
    <w:rPr>
      <w:rFonts w:ascii="仿宋_GB2312" w:cs="宋体"/>
      <w:snapToGrid w:val="0"/>
      <w:kern w:val="16"/>
      <w:sz w:val="24"/>
    </w:rPr>
  </w:style>
  <w:style w:type="paragraph" w:customStyle="1" w:styleId="22GB2312">
    <w:name w:val="样式 样式 样式 首行缩进:  2 字符 + 首行缩进:  2 字符 + 仿宋_GB2312"/>
    <w:basedOn w:val="226"/>
    <w:autoRedefine/>
    <w:qFormat/>
    <w:rPr>
      <w:rFonts w:ascii="仿宋_GB2312" w:eastAsia="宋体" w:hAnsi="仿宋_GB2312"/>
      <w:sz w:val="24"/>
    </w:rPr>
  </w:style>
  <w:style w:type="paragraph" w:customStyle="1" w:styleId="22GB23121">
    <w:name w:val="样式 样式 样式 首行缩进:  2 字符 + 首行缩进:  2 字符 + 仿宋_GB23121"/>
    <w:basedOn w:val="226"/>
    <w:autoRedefine/>
    <w:qFormat/>
    <w:rPr>
      <w:rFonts w:ascii="仿宋_GB2312" w:eastAsia="宋体" w:hAnsi="仿宋_GB2312"/>
      <w:sz w:val="24"/>
    </w:rPr>
  </w:style>
  <w:style w:type="paragraph" w:customStyle="1" w:styleId="22GB23122">
    <w:name w:val="样式 样式 样式 首行缩进:  2 字符 + 首行缩进:  2 字符 + 仿宋_GB23122"/>
    <w:basedOn w:val="226"/>
    <w:autoRedefine/>
    <w:qFormat/>
    <w:rPr>
      <w:rFonts w:ascii="仿宋_GB2312" w:eastAsia="宋体" w:hAnsi="仿宋_GB2312"/>
      <w:sz w:val="24"/>
    </w:rPr>
  </w:style>
  <w:style w:type="paragraph" w:customStyle="1" w:styleId="22GB23123">
    <w:name w:val="样式 样式 样式 首行缩进:  2 字符 + 首行缩进:  2 字符 + 仿宋_GB23123"/>
    <w:basedOn w:val="226"/>
    <w:autoRedefine/>
    <w:qFormat/>
    <w:rPr>
      <w:rFonts w:ascii="仿宋_GB2312" w:eastAsia="宋体" w:hAnsi="仿宋_GB2312"/>
      <w:sz w:val="24"/>
    </w:rPr>
  </w:style>
  <w:style w:type="paragraph" w:customStyle="1" w:styleId="22GB23124">
    <w:name w:val="样式 样式 样式 首行缩进:  2 字符 + 首行缩进:  2 字符 + 仿宋_GB23124"/>
    <w:basedOn w:val="226"/>
    <w:autoRedefine/>
    <w:qFormat/>
    <w:rPr>
      <w:rFonts w:ascii="仿宋_GB2312" w:eastAsia="宋体" w:hAnsi="仿宋_GB2312"/>
      <w:sz w:val="24"/>
    </w:rPr>
  </w:style>
  <w:style w:type="paragraph" w:customStyle="1" w:styleId="CharChar6CharCharCharCharCharCharCharCharCharCharCharCharChar1">
    <w:name w:val="Char Char6 Char Char Char Char Char Char Char Char Char Char Char Char Char1"/>
    <w:basedOn w:val="a1"/>
    <w:autoRedefine/>
    <w:qFormat/>
    <w:pPr>
      <w:adjustRightInd/>
      <w:spacing w:line="240" w:lineRule="auto"/>
      <w:ind w:firstLine="0"/>
      <w:jc w:val="both"/>
      <w:textAlignment w:val="auto"/>
    </w:pPr>
    <w:rPr>
      <w:kern w:val="2"/>
      <w:szCs w:val="24"/>
    </w:rPr>
  </w:style>
  <w:style w:type="paragraph" w:customStyle="1" w:styleId="affffffffff4">
    <w:name w:val="a"/>
    <w:basedOn w:val="a1"/>
    <w:autoRedefine/>
    <w:qFormat/>
    <w:pPr>
      <w:widowControl/>
      <w:adjustRightInd/>
      <w:spacing w:before="100" w:beforeAutospacing="1" w:after="100" w:afterAutospacing="1" w:line="240" w:lineRule="auto"/>
      <w:ind w:firstLine="0"/>
      <w:textAlignment w:val="auto"/>
    </w:pPr>
    <w:rPr>
      <w:rFonts w:ascii="宋体" w:hAnsi="宋体" w:cs="宋体"/>
      <w:szCs w:val="24"/>
    </w:rPr>
  </w:style>
  <w:style w:type="paragraph" w:customStyle="1" w:styleId="41111L411111111H4BSH-4W40">
    <w:name w:val="样式 样式 样式 样式 样式 标题 4款标题1.1.1.1目款标题L4条标题1.1.1.1标题1.1.1.1H4BSH-4W4 ..."/>
    <w:basedOn w:val="a1"/>
    <w:autoRedefine/>
    <w:semiHidden/>
    <w:qFormat/>
    <w:pPr>
      <w:keepNext/>
      <w:keepLines/>
      <w:tabs>
        <w:tab w:val="left" w:pos="0"/>
        <w:tab w:val="left" w:pos="864"/>
        <w:tab w:val="left" w:pos="1574"/>
      </w:tabs>
      <w:snapToGrid w:val="0"/>
      <w:spacing w:beforeLines="30" w:afterLines="50" w:line="360" w:lineRule="auto"/>
      <w:ind w:firstLineChars="200" w:firstLine="200"/>
      <w:textAlignment w:val="auto"/>
      <w:outlineLvl w:val="3"/>
    </w:pPr>
    <w:rPr>
      <w:rFonts w:ascii="Arial" w:eastAsia="黑体" w:hAnsi="Arial" w:cs="宋体"/>
      <w:kern w:val="2"/>
      <w:sz w:val="30"/>
    </w:rPr>
  </w:style>
  <w:style w:type="paragraph" w:customStyle="1" w:styleId="s42220">
    <w:name w:val="样式 样式 样式 样式 正文缩进s4 + 首行缩进:  2 字符 + 首行缩进:  2 字符 + + 小四 首行缩进:  2 ..."/>
    <w:basedOn w:val="s4220"/>
    <w:autoRedefine/>
    <w:qFormat/>
    <w:pPr>
      <w:tabs>
        <w:tab w:val="left" w:pos="2940"/>
      </w:tabs>
      <w:spacing w:line="360" w:lineRule="auto"/>
      <w:ind w:firstLineChars="200" w:firstLine="464"/>
    </w:pPr>
    <w:rPr>
      <w:kern w:val="16"/>
      <w:sz w:val="24"/>
      <w:szCs w:val="20"/>
    </w:rPr>
  </w:style>
  <w:style w:type="paragraph" w:customStyle="1" w:styleId="099TimesNewRoman">
    <w:name w:val="样式 样式 首行缩进:  0.99 厘米 + Times New Roman"/>
    <w:basedOn w:val="099"/>
    <w:link w:val="099TimesNewRomanChar"/>
    <w:autoRedefine/>
    <w:semiHidden/>
    <w:qFormat/>
    <w:pPr>
      <w:adjustRightInd w:val="0"/>
      <w:snapToGrid w:val="0"/>
      <w:spacing w:line="360" w:lineRule="auto"/>
      <w:ind w:firstLine="480"/>
    </w:pPr>
    <w:rPr>
      <w:rFonts w:cs="Times New Roman"/>
      <w:szCs w:val="28"/>
    </w:rPr>
  </w:style>
  <w:style w:type="character" w:customStyle="1" w:styleId="099TimesNewRomanChar">
    <w:name w:val="样式 样式 首行缩进:  0.99 厘米 + Times New Roman Char"/>
    <w:link w:val="099TimesNewRoman"/>
    <w:autoRedefine/>
    <w:semiHidden/>
    <w:qFormat/>
    <w:rPr>
      <w:rFonts w:eastAsia="宋体"/>
      <w:kern w:val="2"/>
      <w:sz w:val="24"/>
      <w:szCs w:val="28"/>
      <w:lang w:bidi="ar-SA"/>
    </w:rPr>
  </w:style>
  <w:style w:type="character" w:customStyle="1" w:styleId="word2">
    <w:name w:val="word2"/>
    <w:autoRedefine/>
    <w:qFormat/>
  </w:style>
  <w:style w:type="paragraph" w:customStyle="1" w:styleId="41111L411111111H4BSH-4W47">
    <w:name w:val="样式 样式 标题 4款标题1.1.1.1目款标题L4条标题1.1.1.1标题1.1.1.1H4BSH-4W4 + 段...7 +..."/>
    <w:basedOn w:val="a1"/>
    <w:autoRedefine/>
    <w:semiHidden/>
    <w:qFormat/>
    <w:pPr>
      <w:keepNext/>
      <w:keepLines/>
      <w:tabs>
        <w:tab w:val="left" w:pos="0"/>
        <w:tab w:val="left" w:pos="864"/>
      </w:tabs>
      <w:snapToGrid w:val="0"/>
      <w:spacing w:beforeLines="30" w:afterLines="50" w:line="360" w:lineRule="auto"/>
      <w:ind w:firstLineChars="200" w:firstLine="200"/>
      <w:textAlignment w:val="auto"/>
      <w:outlineLvl w:val="3"/>
    </w:pPr>
    <w:rPr>
      <w:rFonts w:ascii="Arial" w:eastAsia="黑体" w:hAnsi="Arial" w:cs="宋体"/>
      <w:color w:val="000000"/>
      <w:kern w:val="2"/>
      <w:sz w:val="30"/>
    </w:rPr>
  </w:style>
  <w:style w:type="paragraph" w:customStyle="1" w:styleId="31113h33rdlevelH3l3CT3CharCharChar20">
    <w:name w:val="样式 样式 样式 标题 3条标题1.1.13h33rd levelH3l3CT段物探标题3 Char Char Char ......2"/>
    <w:basedOn w:val="a1"/>
    <w:autoRedefine/>
    <w:qFormat/>
    <w:pPr>
      <w:keepNext/>
      <w:keepLines/>
      <w:tabs>
        <w:tab w:val="left" w:pos="0"/>
        <w:tab w:val="left" w:pos="720"/>
      </w:tabs>
      <w:snapToGrid w:val="0"/>
      <w:spacing w:line="360" w:lineRule="auto"/>
      <w:ind w:firstLine="0"/>
      <w:textAlignment w:val="auto"/>
      <w:outlineLvl w:val="2"/>
    </w:pPr>
    <w:rPr>
      <w:rFonts w:eastAsia="黑体"/>
      <w:b/>
      <w:bCs/>
      <w:kern w:val="2"/>
      <w:sz w:val="32"/>
      <w:szCs w:val="32"/>
    </w:rPr>
  </w:style>
  <w:style w:type="paragraph" w:customStyle="1" w:styleId="41111L411111111H4BSH-4W4121">
    <w:name w:val="样式 标题 4款标题1.1.1.1目款标题L4条标题1.1.1.1标题1.1.1.1H4BSH-4W4废1...2"/>
    <w:basedOn w:val="41"/>
    <w:autoRedefine/>
    <w:qFormat/>
    <w:pPr>
      <w:keepNext/>
      <w:keepLines/>
      <w:numPr>
        <w:ilvl w:val="0"/>
        <w:numId w:val="0"/>
      </w:numPr>
      <w:tabs>
        <w:tab w:val="left" w:pos="0"/>
      </w:tabs>
      <w:snapToGrid w:val="0"/>
      <w:spacing w:line="360" w:lineRule="auto"/>
      <w:ind w:left="864" w:hanging="864"/>
      <w:textAlignment w:val="auto"/>
    </w:pPr>
    <w:rPr>
      <w:rFonts w:ascii="Arial" w:eastAsia="黑体" w:hAnsi="Arial"/>
      <w:kern w:val="2"/>
      <w:sz w:val="30"/>
    </w:rPr>
  </w:style>
  <w:style w:type="paragraph" w:customStyle="1" w:styleId="170">
    <w:name w:val="样式17"/>
    <w:basedOn w:val="TOC1"/>
    <w:autoRedefine/>
    <w:qFormat/>
    <w:pPr>
      <w:tabs>
        <w:tab w:val="clear" w:pos="426"/>
        <w:tab w:val="clear" w:pos="9345"/>
        <w:tab w:val="left" w:pos="630"/>
        <w:tab w:val="right" w:leader="dot" w:pos="9232"/>
      </w:tabs>
      <w:adjustRightInd w:val="0"/>
      <w:snapToGrid w:val="0"/>
      <w:spacing w:before="0" w:line="300" w:lineRule="auto"/>
      <w:contextualSpacing w:val="0"/>
      <w:textAlignment w:val="auto"/>
    </w:pPr>
    <w:rPr>
      <w:rFonts w:eastAsia="楷体_GB2312"/>
      <w:bCs w:val="0"/>
      <w:caps/>
      <w:color w:val="auto"/>
      <w:kern w:val="2"/>
      <w:sz w:val="28"/>
      <w:szCs w:val="20"/>
    </w:rPr>
  </w:style>
  <w:style w:type="paragraph" w:customStyle="1" w:styleId="180">
    <w:name w:val="样式18"/>
    <w:basedOn w:val="TOC2"/>
    <w:autoRedefine/>
    <w:qFormat/>
    <w:pPr>
      <w:tabs>
        <w:tab w:val="clear" w:pos="851"/>
        <w:tab w:val="clear" w:pos="9345"/>
        <w:tab w:val="left" w:pos="1050"/>
        <w:tab w:val="right" w:leader="dot" w:pos="9232"/>
      </w:tabs>
      <w:snapToGrid w:val="0"/>
      <w:spacing w:line="300" w:lineRule="auto"/>
      <w:ind w:left="210" w:firstLine="0"/>
      <w:jc w:val="left"/>
      <w:textAlignment w:val="auto"/>
    </w:pPr>
    <w:rPr>
      <w:rFonts w:eastAsia="楷体_GB2312"/>
      <w:kern w:val="2"/>
      <w:sz w:val="28"/>
    </w:rPr>
  </w:style>
  <w:style w:type="paragraph" w:customStyle="1" w:styleId="190">
    <w:name w:val="样式19"/>
    <w:basedOn w:val="TOC3"/>
    <w:autoRedefine/>
    <w:qFormat/>
    <w:pPr>
      <w:tabs>
        <w:tab w:val="clear" w:pos="1680"/>
        <w:tab w:val="clear" w:pos="9345"/>
        <w:tab w:val="left" w:pos="1260"/>
        <w:tab w:val="right" w:leader="dot" w:pos="9232"/>
      </w:tabs>
      <w:snapToGrid w:val="0"/>
      <w:spacing w:line="300" w:lineRule="auto"/>
      <w:ind w:left="420" w:firstLine="0"/>
      <w:textAlignment w:val="auto"/>
    </w:pPr>
    <w:rPr>
      <w:rFonts w:eastAsia="楷体_GB2312"/>
      <w:iCs/>
      <w:kern w:val="2"/>
      <w:sz w:val="24"/>
      <w:szCs w:val="24"/>
    </w:rPr>
  </w:style>
  <w:style w:type="paragraph" w:customStyle="1" w:styleId="41111L411111111H4BSH-4W44">
    <w:name w:val="样式 样式 标题 4款标题1.1.1.1目款标题L4条标题1.1.1.1标题1.1.1.1H4BSH-4W4 + 段...4 +..."/>
    <w:basedOn w:val="a1"/>
    <w:autoRedefine/>
    <w:semiHidden/>
    <w:qFormat/>
    <w:pPr>
      <w:keepNext/>
      <w:keepLines/>
      <w:tabs>
        <w:tab w:val="left" w:pos="0"/>
        <w:tab w:val="left" w:pos="864"/>
      </w:tabs>
      <w:snapToGrid w:val="0"/>
      <w:spacing w:beforeLines="30" w:afterLines="50" w:line="360" w:lineRule="auto"/>
      <w:ind w:firstLineChars="200" w:firstLine="200"/>
      <w:textAlignment w:val="auto"/>
      <w:outlineLvl w:val="3"/>
    </w:pPr>
    <w:rPr>
      <w:rFonts w:ascii="Arial" w:eastAsia="黑体" w:hAnsi="Arial" w:cs="宋体"/>
      <w:kern w:val="2"/>
      <w:sz w:val="30"/>
    </w:rPr>
  </w:style>
  <w:style w:type="character" w:customStyle="1" w:styleId="31113h33rdlevelH3l3CT3CharCharCharChar0">
    <w:name w:val="样式 样式 标题 3条标题1.1.13h33rd levelH3l3CT段物探标题3 Char Char Char ... + ... Char"/>
    <w:link w:val="31113h33rdlevelH3l3CT3CharCharChar0"/>
    <w:autoRedefine/>
    <w:qFormat/>
    <w:rPr>
      <w:rFonts w:ascii="宋体" w:eastAsia="黑体" w:hAnsi="宋体"/>
      <w:b/>
      <w:snapToGrid/>
      <w:color w:val="000000"/>
      <w:kern w:val="2"/>
      <w:sz w:val="32"/>
      <w:szCs w:val="24"/>
    </w:rPr>
  </w:style>
  <w:style w:type="paragraph" w:customStyle="1" w:styleId="31113h33rdlevelH3l3CT3CharCharChar30">
    <w:name w:val="样式 样式 样式 标题 3条标题1.1.13h33rd levelH3l3CT段物探标题3 Char Char Char ......3"/>
    <w:basedOn w:val="31113h33rdlevelH3l3CT3CharCharChar0"/>
    <w:link w:val="31113h33rdlevelH3l3CT3CharCharChar3Char"/>
    <w:autoRedefine/>
    <w:qFormat/>
    <w:pPr>
      <w:numPr>
        <w:ilvl w:val="0"/>
        <w:numId w:val="0"/>
      </w:numPr>
      <w:tabs>
        <w:tab w:val="left" w:pos="0"/>
      </w:tabs>
    </w:pPr>
    <w:rPr>
      <w:bCs/>
      <w:snapToGrid/>
      <w:szCs w:val="32"/>
    </w:rPr>
  </w:style>
  <w:style w:type="character" w:customStyle="1" w:styleId="31113h33rdlevelH3l3CT3CharCharChar3Char">
    <w:name w:val="样式 样式 样式 标题 3条标题1.1.13h33rd levelH3l3CT段物探标题3 Char Char Char ......3 Char"/>
    <w:link w:val="31113h33rdlevelH3l3CT3CharCharChar30"/>
    <w:autoRedefine/>
    <w:qFormat/>
    <w:rPr>
      <w:rFonts w:ascii="宋体" w:eastAsia="黑体" w:hAnsi="宋体"/>
      <w:b/>
      <w:bCs/>
      <w:color w:val="000000"/>
      <w:kern w:val="2"/>
      <w:sz w:val="32"/>
      <w:szCs w:val="32"/>
      <w:lang w:bidi="ar-SA"/>
    </w:rPr>
  </w:style>
  <w:style w:type="paragraph" w:customStyle="1" w:styleId="41111L411111111H4BSH-4W45">
    <w:name w:val="样式 样式 标题 4款标题1.1.1.1目款标题L4条标题1.1.1.1标题1.1.1.1H4BSH-4W4 + 段...5 +..."/>
    <w:basedOn w:val="a1"/>
    <w:autoRedefine/>
    <w:qFormat/>
    <w:pPr>
      <w:keepNext/>
      <w:keepLines/>
      <w:tabs>
        <w:tab w:val="left" w:pos="864"/>
      </w:tabs>
      <w:snapToGrid w:val="0"/>
      <w:spacing w:beforeLines="30" w:line="360" w:lineRule="auto"/>
      <w:ind w:left="864" w:hanging="864"/>
      <w:textAlignment w:val="auto"/>
      <w:outlineLvl w:val="3"/>
    </w:pPr>
    <w:rPr>
      <w:rFonts w:ascii="Arial" w:eastAsia="黑体" w:hAnsi="Arial" w:cs="宋体"/>
      <w:kern w:val="2"/>
      <w:sz w:val="30"/>
    </w:rPr>
  </w:style>
  <w:style w:type="paragraph" w:customStyle="1" w:styleId="41111L411111111H4BSH-4W46">
    <w:name w:val="样式 标题 4款标题1.1.1.1目款标题L4条标题1.1.1.1标题1.1.1.1H4BSH-4W4 + 段...6"/>
    <w:basedOn w:val="41"/>
    <w:autoRedefine/>
    <w:qFormat/>
    <w:pPr>
      <w:keepNext/>
      <w:keepLines/>
      <w:numPr>
        <w:ilvl w:val="0"/>
        <w:numId w:val="0"/>
      </w:numPr>
      <w:tabs>
        <w:tab w:val="left" w:pos="0"/>
      </w:tabs>
      <w:snapToGrid w:val="0"/>
      <w:spacing w:beforeLines="30" w:line="360" w:lineRule="auto"/>
      <w:ind w:left="864" w:hanging="864"/>
      <w:textAlignment w:val="auto"/>
    </w:pPr>
    <w:rPr>
      <w:rFonts w:ascii="Arial" w:eastAsia="黑体" w:hAnsi="Arial" w:cs="宋体"/>
      <w:color w:val="000000"/>
      <w:kern w:val="2"/>
      <w:sz w:val="30"/>
    </w:rPr>
  </w:style>
  <w:style w:type="paragraph" w:customStyle="1" w:styleId="41111L411111111H4BSH-4W42">
    <w:name w:val="样式 标题 4款标题1.1.1.1目款标题L4条标题1.1.1.1标题1.1.1.1H4BSH-4W4 + 蓝..."/>
    <w:basedOn w:val="41"/>
    <w:autoRedefine/>
    <w:qFormat/>
    <w:pPr>
      <w:keepNext/>
      <w:keepLines/>
      <w:numPr>
        <w:ilvl w:val="0"/>
        <w:numId w:val="0"/>
      </w:numPr>
      <w:tabs>
        <w:tab w:val="left" w:pos="0"/>
      </w:tabs>
      <w:snapToGrid w:val="0"/>
      <w:spacing w:beforeLines="30" w:line="360" w:lineRule="auto"/>
      <w:ind w:left="864" w:hanging="864"/>
      <w:textAlignment w:val="auto"/>
    </w:pPr>
    <w:rPr>
      <w:rFonts w:ascii="Arial" w:eastAsia="黑体" w:hAnsi="Arial" w:cs="宋体"/>
      <w:color w:val="0000FF"/>
      <w:kern w:val="2"/>
      <w:sz w:val="30"/>
    </w:rPr>
  </w:style>
  <w:style w:type="paragraph" w:customStyle="1" w:styleId="143">
    <w:name w:val="样式 样式 表格 + 五号 蓝色 段前: 自动 段后: 自动 行距: 固定值 14 磅 + 自动设置"/>
    <w:basedOn w:val="afffffffff9"/>
    <w:autoRedefine/>
    <w:qFormat/>
    <w:pPr>
      <w:spacing w:before="0" w:beforeAutospacing="0" w:after="0" w:afterAutospacing="0" w:line="360" w:lineRule="exact"/>
    </w:pPr>
    <w:rPr>
      <w:color w:val="auto"/>
    </w:rPr>
  </w:style>
  <w:style w:type="paragraph" w:customStyle="1" w:styleId="41111L411111111H4BSH-4W440">
    <w:name w:val="样式 样式 样式 样式 样式 标题 4款标题1.1.1.1目款标题L4条标题1.1.1.1标题1.1.1.1H4BSH-4W4 ...4"/>
    <w:basedOn w:val="41111L411111111H4BSH-4W411"/>
    <w:autoRedefine/>
    <w:qFormat/>
    <w:pPr>
      <w:spacing w:before="93"/>
    </w:pPr>
  </w:style>
  <w:style w:type="paragraph" w:customStyle="1" w:styleId="41111L411111111H4BSH-4W411">
    <w:name w:val="样式 样式 样式 样式 标题 4款标题1.1.1.1目款标题L4条标题1.1.1.1标题1.1.1.1H4BSH-4W4 + 段...1"/>
    <w:basedOn w:val="41111L411111111H4BSH-4W48"/>
    <w:autoRedefine/>
    <w:qFormat/>
    <w:pPr>
      <w:ind w:left="0" w:firstLine="0"/>
    </w:pPr>
  </w:style>
  <w:style w:type="paragraph" w:customStyle="1" w:styleId="41111L411111111H4BSH-4W48">
    <w:name w:val="样式 样式 样式 标题 4款标题1.1.1.1目款标题L4条标题1.1.1.1标题1.1.1.1H4BSH-4W4 + 段......"/>
    <w:basedOn w:val="41111L411111111H4BSH-4W430"/>
    <w:autoRedefine/>
    <w:qFormat/>
  </w:style>
  <w:style w:type="paragraph" w:customStyle="1" w:styleId="41111L411111111H4BSH-4W430">
    <w:name w:val="样式 样式 标题 4款标题1.1.1.1目款标题L4条标题1.1.1.1标题1.1.1.1H4BSH-4W4 + 段...3 +..."/>
    <w:basedOn w:val="41111L411111111H4BSH-4W43"/>
    <w:autoRedefine/>
    <w:qFormat/>
    <w:pPr>
      <w:tabs>
        <w:tab w:val="left" w:pos="864"/>
      </w:tabs>
    </w:pPr>
    <w:rPr>
      <w:color w:val="auto"/>
    </w:rPr>
  </w:style>
  <w:style w:type="paragraph" w:customStyle="1" w:styleId="affffffffff5">
    <w:name w:val="样式（ 题注 ）"/>
    <w:basedOn w:val="a1"/>
    <w:autoRedefine/>
    <w:qFormat/>
    <w:pPr>
      <w:snapToGrid w:val="0"/>
      <w:spacing w:line="240" w:lineRule="auto"/>
      <w:ind w:firstLine="0"/>
      <w:jc w:val="both"/>
      <w:textAlignment w:val="auto"/>
    </w:pPr>
    <w:rPr>
      <w:rFonts w:ascii="黑体" w:eastAsia="黑体" w:hAnsi="黑体" w:cs="Arial"/>
      <w:snapToGrid w:val="0"/>
      <w:sz w:val="21"/>
    </w:rPr>
  </w:style>
  <w:style w:type="paragraph" w:customStyle="1" w:styleId="41111L411111111H4BSH-4W420">
    <w:name w:val="样式 标题 4款标题1.1.1.1目款标题L4条标题1.1.1.1标题1.1.1.1H4BSH-4W4 + 段...2"/>
    <w:basedOn w:val="41"/>
    <w:autoRedefine/>
    <w:qFormat/>
    <w:pPr>
      <w:keepNext/>
      <w:keepLines/>
      <w:numPr>
        <w:ilvl w:val="0"/>
        <w:numId w:val="0"/>
      </w:numPr>
      <w:tabs>
        <w:tab w:val="left" w:pos="0"/>
      </w:tabs>
      <w:snapToGrid w:val="0"/>
      <w:spacing w:beforeLines="30" w:line="360" w:lineRule="auto"/>
      <w:ind w:left="864" w:hanging="864"/>
      <w:textAlignment w:val="auto"/>
    </w:pPr>
    <w:rPr>
      <w:rFonts w:ascii="Arial" w:eastAsia="黑体" w:hAnsi="Arial" w:cs="宋体"/>
      <w:color w:val="000000"/>
      <w:kern w:val="2"/>
      <w:sz w:val="30"/>
    </w:rPr>
  </w:style>
  <w:style w:type="character" w:customStyle="1" w:styleId="192Char">
    <w:name w:val="样式 首行缩进:  1.92 字符 Char"/>
    <w:link w:val="192"/>
    <w:autoRedefine/>
    <w:qFormat/>
    <w:rPr>
      <w:rFonts w:eastAsia="宋体" w:cs="宋体"/>
      <w:kern w:val="2"/>
      <w:sz w:val="24"/>
      <w:lang w:val="en-US" w:eastAsia="zh-CN" w:bidi="ar-SA"/>
    </w:rPr>
  </w:style>
  <w:style w:type="paragraph" w:customStyle="1" w:styleId="41111L411111111H4BSH-4W441">
    <w:name w:val="样式 标题 4款标题1.1.1.1目款标题L4条标题1.1.1.1标题1.1.1.1H4BSH-4W4 + 段...4"/>
    <w:basedOn w:val="41"/>
    <w:autoRedefine/>
    <w:qFormat/>
    <w:pPr>
      <w:keepNext/>
      <w:keepLines/>
      <w:numPr>
        <w:ilvl w:val="0"/>
        <w:numId w:val="0"/>
      </w:numPr>
      <w:tabs>
        <w:tab w:val="left" w:pos="0"/>
      </w:tabs>
      <w:snapToGrid w:val="0"/>
      <w:spacing w:beforeLines="30" w:line="360" w:lineRule="auto"/>
      <w:ind w:left="864" w:hanging="864"/>
      <w:textAlignment w:val="auto"/>
    </w:pPr>
    <w:rPr>
      <w:rFonts w:ascii="Arial" w:eastAsia="黑体" w:hAnsi="Arial" w:cs="宋体"/>
      <w:color w:val="000000"/>
      <w:kern w:val="2"/>
      <w:sz w:val="30"/>
    </w:rPr>
  </w:style>
  <w:style w:type="character" w:customStyle="1" w:styleId="GB2312015Char">
    <w:name w:val="样式 正文文本缩进 + 仿宋_GB2312 四号 段后: 0 磅 行距: 1.5 倍行距 Char"/>
    <w:link w:val="GB2312015"/>
    <w:autoRedefine/>
    <w:qFormat/>
    <w:rPr>
      <w:rFonts w:ascii="仿宋_GB2312" w:eastAsia="仿宋_GB2312" w:hAnsi="仿宋_GB2312"/>
      <w:kern w:val="2"/>
      <w:sz w:val="28"/>
      <w:lang w:val="en-US" w:eastAsia="zh-CN" w:bidi="ar-SA"/>
    </w:rPr>
  </w:style>
  <w:style w:type="character" w:customStyle="1" w:styleId="099Char">
    <w:name w:val="样式 首行缩进:  0.99 厘米 Char"/>
    <w:link w:val="099"/>
    <w:autoRedefine/>
    <w:qFormat/>
    <w:rPr>
      <w:rFonts w:eastAsia="宋体" w:cs="宋体"/>
      <w:kern w:val="2"/>
      <w:sz w:val="24"/>
      <w:lang w:val="en-US" w:eastAsia="zh-CN" w:bidi="ar-SA"/>
    </w:rPr>
  </w:style>
  <w:style w:type="paragraph" w:customStyle="1" w:styleId="41111L411111111H44BSH-4W44">
    <w:name w:val="样式 标题 4款标题1.1.1.1目款标题L4条标题1.1.1.1标题1.1.1.1H44BSH-4W4 +...4"/>
    <w:basedOn w:val="41"/>
    <w:autoRedefine/>
    <w:qFormat/>
    <w:pPr>
      <w:keepNext/>
      <w:numPr>
        <w:ilvl w:val="0"/>
        <w:numId w:val="0"/>
      </w:numPr>
      <w:tabs>
        <w:tab w:val="left" w:pos="864"/>
      </w:tabs>
      <w:snapToGrid w:val="0"/>
      <w:spacing w:line="360" w:lineRule="auto"/>
      <w:ind w:left="200" w:hanging="200"/>
    </w:pPr>
    <w:rPr>
      <w:rFonts w:eastAsia="黑体" w:cs="宋体"/>
      <w:bCs/>
      <w:sz w:val="30"/>
    </w:rPr>
  </w:style>
  <w:style w:type="paragraph" w:customStyle="1" w:styleId="41111L411111111H4BSH-4W450">
    <w:name w:val="样式 标题 4款标题1.1.1.1目款标题L4条标题1.1.1.1标题1.1.1.1H4BSH-4W4 + 段...5"/>
    <w:basedOn w:val="41"/>
    <w:autoRedefine/>
    <w:qFormat/>
    <w:pPr>
      <w:keepNext/>
      <w:keepLines/>
      <w:numPr>
        <w:ilvl w:val="0"/>
        <w:numId w:val="0"/>
      </w:numPr>
      <w:tabs>
        <w:tab w:val="left" w:pos="0"/>
      </w:tabs>
      <w:snapToGrid w:val="0"/>
      <w:spacing w:beforeLines="30" w:line="360" w:lineRule="auto"/>
      <w:ind w:left="864" w:hanging="864"/>
      <w:textAlignment w:val="auto"/>
    </w:pPr>
    <w:rPr>
      <w:rFonts w:ascii="Arial" w:eastAsia="黑体" w:hAnsi="Arial" w:cs="宋体"/>
      <w:color w:val="000000"/>
      <w:kern w:val="2"/>
      <w:sz w:val="30"/>
    </w:rPr>
  </w:style>
  <w:style w:type="paragraph" w:customStyle="1" w:styleId="41111L411111111H4BSH-4W413">
    <w:name w:val="样式 标题 4款标题1.1.1.1目款标题L4条标题1.1.1.1标题1.1.1.1H4BSH-4W4 + 蓝...1"/>
    <w:basedOn w:val="41"/>
    <w:autoRedefine/>
    <w:qFormat/>
    <w:pPr>
      <w:keepNext/>
      <w:keepLines/>
      <w:numPr>
        <w:ilvl w:val="0"/>
        <w:numId w:val="0"/>
      </w:numPr>
      <w:tabs>
        <w:tab w:val="left" w:pos="0"/>
      </w:tabs>
      <w:snapToGrid w:val="0"/>
      <w:spacing w:beforeLines="30" w:line="360" w:lineRule="auto"/>
      <w:ind w:left="864" w:hanging="864"/>
      <w:textAlignment w:val="auto"/>
    </w:pPr>
    <w:rPr>
      <w:rFonts w:ascii="Arial" w:eastAsia="黑体" w:hAnsi="Arial" w:cs="宋体"/>
      <w:color w:val="0000FF"/>
      <w:kern w:val="2"/>
      <w:sz w:val="30"/>
    </w:rPr>
  </w:style>
  <w:style w:type="paragraph" w:customStyle="1" w:styleId="41111L411111111H4BSH-4W421">
    <w:name w:val="样式 样式 标题 4款标题1.1.1.1目款标题L4条标题1.1.1.1标题1.1.1.1H4BSH-4W4 + 段...2 +..."/>
    <w:basedOn w:val="41111L411111111H4BSH-4W420"/>
    <w:autoRedefine/>
    <w:qFormat/>
    <w:pPr>
      <w:spacing w:before="30"/>
    </w:pPr>
  </w:style>
  <w:style w:type="paragraph" w:customStyle="1" w:styleId="41111L411111111H4BSH-4W470">
    <w:name w:val="样式 标题 4款标题1.1.1.1目款标题L4条标题1.1.1.1标题1.1.1.1H4BSH-4W4 + 段...7"/>
    <w:basedOn w:val="41"/>
    <w:autoRedefine/>
    <w:qFormat/>
    <w:pPr>
      <w:keepNext/>
      <w:keepLines/>
      <w:numPr>
        <w:ilvl w:val="0"/>
        <w:numId w:val="0"/>
      </w:numPr>
      <w:tabs>
        <w:tab w:val="left" w:pos="0"/>
        <w:tab w:val="left" w:pos="6744"/>
      </w:tabs>
      <w:snapToGrid w:val="0"/>
      <w:spacing w:beforeLines="30" w:line="360" w:lineRule="auto"/>
      <w:ind w:left="6744" w:hanging="864"/>
      <w:textAlignment w:val="auto"/>
    </w:pPr>
    <w:rPr>
      <w:rFonts w:ascii="Arial" w:eastAsia="黑体" w:hAnsi="Arial" w:cs="宋体"/>
      <w:color w:val="000000"/>
      <w:kern w:val="2"/>
      <w:sz w:val="30"/>
    </w:rPr>
  </w:style>
  <w:style w:type="paragraph" w:customStyle="1" w:styleId="41111L411111111H4BSH-4W414">
    <w:name w:val="样式 样式 标题 4款标题1.1.1.1目款标题L4条标题1.1.1.1标题1.1.1.1H4BSH-4W4 + 段...1 +..."/>
    <w:basedOn w:val="41111L411111111H4BSH-4W41"/>
    <w:autoRedefine/>
    <w:qFormat/>
    <w:pPr>
      <w:numPr>
        <w:ilvl w:val="0"/>
        <w:numId w:val="0"/>
      </w:numPr>
      <w:tabs>
        <w:tab w:val="left" w:pos="0"/>
      </w:tabs>
      <w:spacing w:beforeLines="30"/>
      <w:ind w:left="864" w:hanging="864"/>
    </w:pPr>
    <w:rPr>
      <w:color w:val="auto"/>
    </w:rPr>
  </w:style>
  <w:style w:type="paragraph" w:customStyle="1" w:styleId="41111L411111111H4BSH-4W49">
    <w:name w:val="样式 样式 标题 4款标题1.1.1.1目款标题L4条标题1.1.1.1标题1.1.1.1H4BSH-4W4 + 段... + ..."/>
    <w:basedOn w:val="41111L411111111H4BSH-4W4"/>
    <w:autoRedefine/>
    <w:qFormat/>
    <w:pPr>
      <w:numPr>
        <w:ilvl w:val="0"/>
        <w:numId w:val="0"/>
      </w:numPr>
      <w:tabs>
        <w:tab w:val="left" w:pos="0"/>
      </w:tabs>
      <w:spacing w:beforeLines="30"/>
      <w:ind w:left="864" w:hanging="864"/>
    </w:pPr>
    <w:rPr>
      <w:color w:val="auto"/>
    </w:rPr>
  </w:style>
  <w:style w:type="paragraph" w:customStyle="1" w:styleId="41111L411111111H4BSH-4W4a">
    <w:name w:val="样式 样式 样式 样式 标题 4款标题1.1.1.1目款标题L4条标题1.1.1.1标题1.1.1.1H4BSH-4W4 + 段..."/>
    <w:basedOn w:val="41111L411111111H4BSH-4W48"/>
    <w:autoRedefine/>
    <w:qFormat/>
  </w:style>
  <w:style w:type="paragraph" w:customStyle="1" w:styleId="41111L411111111H4BSH-4W415">
    <w:name w:val="样式 样式 样式 样式 样式 标题 4款标题1.1.1.1目款标题L4条标题1.1.1.1标题1.1.1.1H4BSH-4W4 ...1"/>
    <w:basedOn w:val="41111L411111111H4BSH-4W4a"/>
    <w:autoRedefine/>
    <w:qFormat/>
    <w:pPr>
      <w:tabs>
        <w:tab w:val="clear" w:pos="6744"/>
      </w:tabs>
      <w:ind w:left="0" w:firstLine="0"/>
    </w:pPr>
  </w:style>
  <w:style w:type="paragraph" w:customStyle="1" w:styleId="41111L411111111H4BSH-4W422">
    <w:name w:val="样式 样式 样式 样式 样式 标题 4款标题1.1.1.1目款标题L4条标题1.1.1.1标题1.1.1.1H4BSH-4W4 ...2"/>
    <w:basedOn w:val="41111L411111111H4BSH-4W4a"/>
    <w:autoRedefine/>
    <w:qFormat/>
    <w:pPr>
      <w:tabs>
        <w:tab w:val="clear" w:pos="6744"/>
      </w:tabs>
      <w:spacing w:before="93"/>
      <w:ind w:left="0" w:firstLine="0"/>
    </w:pPr>
  </w:style>
  <w:style w:type="paragraph" w:customStyle="1" w:styleId="41111L411111111H4BSH-4W431">
    <w:name w:val="样式 样式 样式 样式 样式 标题 4款标题1.1.1.1目款标题L4条标题1.1.1.1标题1.1.1.1H4BSH-4W4 ...3"/>
    <w:basedOn w:val="41111L411111111H4BSH-4W4a"/>
    <w:autoRedefine/>
    <w:qFormat/>
    <w:pPr>
      <w:tabs>
        <w:tab w:val="clear" w:pos="6744"/>
      </w:tabs>
      <w:ind w:left="0" w:firstLine="0"/>
    </w:pPr>
  </w:style>
  <w:style w:type="paragraph" w:customStyle="1" w:styleId="41111L411111111H4BSH-4W416">
    <w:name w:val="样式 样式 样式 标题 4款标题1.1.1.1目款标题L4条标题1.1.1.1标题1.1.1.1H4BSH-4W4 + 段......1"/>
    <w:basedOn w:val="41111L411111111H4BSH-4W430"/>
    <w:autoRedefine/>
    <w:qFormat/>
  </w:style>
  <w:style w:type="paragraph" w:customStyle="1" w:styleId="41111L411111111H4BSH-4W423">
    <w:name w:val="样式 样式 样式 样式 标题 4款标题1.1.1.1目款标题L4条标题1.1.1.1标题1.1.1.1H4BSH-4W4 + 段...2"/>
    <w:basedOn w:val="41111L411111111H4BSH-4W416"/>
    <w:autoRedefine/>
    <w:qFormat/>
    <w:pPr>
      <w:tabs>
        <w:tab w:val="clear" w:pos="6744"/>
      </w:tabs>
      <w:ind w:left="0" w:firstLine="0"/>
    </w:pPr>
  </w:style>
  <w:style w:type="paragraph" w:customStyle="1" w:styleId="41111L411111111H4BSH-41">
    <w:name w:val="样式 样式 样式 样式 样式 样式 标题 4款标题1.1.1.1目款标题L4条标题1.1.1.1标题1.1.1.1H4BSH-4...1"/>
    <w:basedOn w:val="41111L411111111H4BSH-4W415"/>
    <w:autoRedefine/>
    <w:qFormat/>
    <w:pPr>
      <w:spacing w:before="93"/>
    </w:pPr>
  </w:style>
  <w:style w:type="paragraph" w:customStyle="1" w:styleId="0202">
    <w:name w:val="样式 样式（ 题注 ） + 段前: 0.2 行 段后: 0.2 行"/>
    <w:basedOn w:val="affffffffff5"/>
    <w:autoRedefine/>
    <w:qFormat/>
    <w:rPr>
      <w:rFonts w:cs="宋体"/>
    </w:rPr>
  </w:style>
  <w:style w:type="paragraph" w:customStyle="1" w:styleId="41111L411111111H4BSH-4W4b">
    <w:name w:val="样式 样式 标题 4款标题1.1.1.1目款标题L4条标题1.1.1.1标题1.1.1.1H4BSH-4W4 + 蓝... + ..."/>
    <w:basedOn w:val="41111L411111111H4BSH-4W42"/>
    <w:autoRedefine/>
    <w:qFormat/>
    <w:rPr>
      <w:color w:val="auto"/>
    </w:rPr>
  </w:style>
  <w:style w:type="paragraph" w:customStyle="1" w:styleId="GB2312015TimesNewRoma">
    <w:name w:val="样式 样式 正文文本缩进 + 仿宋_GB2312 四号 段后: 0 磅 行距: 1.5 倍行距 + Times New Roma..."/>
    <w:basedOn w:val="GB2312015"/>
    <w:autoRedefine/>
    <w:qFormat/>
    <w:rPr>
      <w:rFonts w:ascii="Times New Roman" w:eastAsia="宋体"/>
      <w:sz w:val="24"/>
      <w:szCs w:val="24"/>
    </w:rPr>
  </w:style>
  <w:style w:type="paragraph" w:customStyle="1" w:styleId="21TimesNewRoman2">
    <w:name w:val="样式 样式 首行缩进:  2 字符1 + Times New Roman 首行缩进:  2 字符"/>
    <w:basedOn w:val="210"/>
    <w:autoRedefine/>
    <w:qFormat/>
    <w:pPr>
      <w:adjustRightInd w:val="0"/>
      <w:snapToGrid w:val="0"/>
      <w:spacing w:line="360" w:lineRule="auto"/>
      <w:ind w:firstLine="200"/>
    </w:pPr>
    <w:rPr>
      <w:rFonts w:ascii="Times New Roman" w:hAnsi="仿宋_GB2312"/>
    </w:rPr>
  </w:style>
  <w:style w:type="paragraph" w:customStyle="1" w:styleId="099TimesNewRoman085">
    <w:name w:val="样式 样式 首行缩进:  0.99 厘米 + Times New Roman 首行缩进:  0.85 厘米"/>
    <w:basedOn w:val="099"/>
    <w:autoRedefine/>
    <w:qFormat/>
    <w:pPr>
      <w:adjustRightInd w:val="0"/>
      <w:snapToGrid w:val="0"/>
      <w:spacing w:line="360" w:lineRule="auto"/>
      <w:ind w:firstLine="480"/>
    </w:pPr>
    <w:rPr>
      <w:rFonts w:cs="Times New Roman"/>
    </w:rPr>
  </w:style>
  <w:style w:type="paragraph" w:customStyle="1" w:styleId="099TimesNewRoman1">
    <w:name w:val="样式 样式 首行缩进:  0.99 厘米 + Times New Roman1"/>
    <w:basedOn w:val="099"/>
    <w:autoRedefine/>
    <w:qFormat/>
    <w:pPr>
      <w:adjustRightInd w:val="0"/>
      <w:snapToGrid w:val="0"/>
      <w:spacing w:line="360" w:lineRule="auto"/>
    </w:pPr>
    <w:rPr>
      <w:rFonts w:hAnsi="仿宋_GB2312" w:cs="Times New Roman"/>
    </w:rPr>
  </w:style>
  <w:style w:type="paragraph" w:customStyle="1" w:styleId="2153">
    <w:name w:val="样式 样式 样式 正文文本 + 首行缩进:  2 字符 + 首行缩进:  1.5 字符 + 自动设置"/>
    <w:basedOn w:val="215"/>
    <w:autoRedefine/>
    <w:qFormat/>
    <w:pPr>
      <w:autoSpaceDE/>
      <w:autoSpaceDN/>
      <w:adjustRightInd/>
      <w:snapToGrid/>
      <w:ind w:firstLineChars="0" w:firstLine="0"/>
      <w:textAlignment w:val="auto"/>
    </w:pPr>
    <w:rPr>
      <w:rFonts w:ascii="Arial" w:eastAsia="宋体" w:hAnsi="Arial" w:cs="Times New Roman"/>
      <w:bCs w:val="0"/>
      <w:kern w:val="2"/>
      <w:sz w:val="21"/>
      <w:szCs w:val="24"/>
    </w:rPr>
  </w:style>
  <w:style w:type="paragraph" w:customStyle="1" w:styleId="GB2312015TimesNewRoman">
    <w:name w:val="样式 样式 正文文本缩进 + 仿宋_GB2312 四号 段后: 0 磅 行距: 1.5 倍行距 + Times New Roman"/>
    <w:basedOn w:val="GB2312015"/>
    <w:link w:val="GB2312015TimesNewRomanChar"/>
    <w:autoRedefine/>
    <w:qFormat/>
    <w:rPr>
      <w:sz w:val="24"/>
      <w:szCs w:val="24"/>
    </w:rPr>
  </w:style>
  <w:style w:type="character" w:customStyle="1" w:styleId="GB2312015TimesNewRomanChar">
    <w:name w:val="样式 样式 正文文本缩进 + 仿宋_GB2312 四号 段后: 0 磅 行距: 1.5 倍行距 + Times New Roman Char"/>
    <w:link w:val="GB2312015TimesNewRoman"/>
    <w:autoRedefine/>
    <w:qFormat/>
    <w:rPr>
      <w:rFonts w:ascii="仿宋_GB2312" w:eastAsia="仿宋_GB2312" w:hAnsi="仿宋_GB2312"/>
      <w:kern w:val="2"/>
      <w:sz w:val="24"/>
      <w:szCs w:val="24"/>
      <w:lang w:bidi="ar-SA"/>
    </w:rPr>
  </w:style>
  <w:style w:type="paragraph" w:customStyle="1" w:styleId="1922">
    <w:name w:val="样式 样式 首行缩进:  1.92 字符 + 首行缩进:  2 字符"/>
    <w:basedOn w:val="192"/>
    <w:link w:val="1922Char"/>
    <w:autoRedefine/>
    <w:qFormat/>
    <w:rPr>
      <w:rFonts w:eastAsia="仿宋_GB2312" w:cs="Times New Roman"/>
      <w:sz w:val="28"/>
    </w:rPr>
  </w:style>
  <w:style w:type="character" w:customStyle="1" w:styleId="1922Char">
    <w:name w:val="样式 样式 首行缩进:  1.92 字符 + 首行缩进:  2 字符 Char"/>
    <w:link w:val="1922"/>
    <w:autoRedefine/>
    <w:qFormat/>
    <w:rPr>
      <w:rFonts w:eastAsia="仿宋_GB2312"/>
      <w:kern w:val="2"/>
      <w:sz w:val="28"/>
      <w:lang w:bidi="ar-SA"/>
    </w:rPr>
  </w:style>
  <w:style w:type="paragraph" w:customStyle="1" w:styleId="affffffffff6">
    <w:name w:val="样式（正文）"/>
    <w:basedOn w:val="1922"/>
    <w:link w:val="Charfb"/>
    <w:autoRedefine/>
    <w:qFormat/>
    <w:pPr>
      <w:ind w:firstLine="480"/>
    </w:pPr>
    <w:rPr>
      <w:rFonts w:ascii="宋体" w:hAnsi="宋体"/>
      <w:snapToGrid w:val="0"/>
      <w:sz w:val="24"/>
      <w:szCs w:val="21"/>
    </w:rPr>
  </w:style>
  <w:style w:type="character" w:customStyle="1" w:styleId="Charfb">
    <w:name w:val="样式（正文） Char"/>
    <w:link w:val="affffffffff6"/>
    <w:autoRedefine/>
    <w:qFormat/>
    <w:rPr>
      <w:rFonts w:ascii="宋体" w:eastAsia="仿宋_GB2312" w:hAnsi="宋体"/>
      <w:snapToGrid/>
      <w:kern w:val="2"/>
      <w:sz w:val="24"/>
      <w:szCs w:val="21"/>
      <w:lang w:bidi="ar-SA"/>
    </w:rPr>
  </w:style>
  <w:style w:type="paragraph" w:customStyle="1" w:styleId="41111L411111111H4BSH-4W424">
    <w:name w:val="样式 样式 样式 标题 4款标题1.1.1.1目款标题L4条标题1.1.1.1标题1.1.1.1H4BSH-4W4 + 段......2"/>
    <w:basedOn w:val="41111L411111111H4BSH-4W47"/>
    <w:autoRedefine/>
    <w:qFormat/>
    <w:pPr>
      <w:tabs>
        <w:tab w:val="clear" w:pos="0"/>
      </w:tabs>
      <w:spacing w:before="93" w:afterLines="0"/>
      <w:ind w:left="1556" w:firstLineChars="0" w:hanging="864"/>
    </w:pPr>
    <w:rPr>
      <w:color w:val="auto"/>
    </w:rPr>
  </w:style>
  <w:style w:type="paragraph" w:customStyle="1" w:styleId="41111L411111111H4BSH-4">
    <w:name w:val="样式 样式 样式 样式 样式 样式 标题 4款标题1.1.1.1目款标题L4条标题1.1.1.1标题1.1.1.1H4BSH-4..."/>
    <w:basedOn w:val="41111L411111111H4BSH-4W431"/>
    <w:autoRedefine/>
    <w:qFormat/>
  </w:style>
  <w:style w:type="paragraph" w:customStyle="1" w:styleId="20101">
    <w:name w:val="样式 目录 2 + 段前: 0.1 行 段后: 0.1 行"/>
    <w:basedOn w:val="TOC2"/>
    <w:autoRedefine/>
    <w:qFormat/>
    <w:pPr>
      <w:tabs>
        <w:tab w:val="clear" w:pos="851"/>
        <w:tab w:val="clear" w:pos="9345"/>
        <w:tab w:val="left" w:pos="840"/>
        <w:tab w:val="right" w:leader="dot" w:pos="9060"/>
      </w:tabs>
      <w:adjustRightInd/>
      <w:spacing w:beforeLines="10" w:afterLines="10" w:line="240" w:lineRule="auto"/>
      <w:ind w:left="210" w:firstLine="0"/>
      <w:jc w:val="left"/>
      <w:textAlignment w:val="auto"/>
    </w:pPr>
    <w:rPr>
      <w:rFonts w:eastAsia="楷体_GB2312" w:cs="宋体"/>
      <w:kern w:val="2"/>
      <w:sz w:val="21"/>
    </w:rPr>
  </w:style>
  <w:style w:type="paragraph" w:customStyle="1" w:styleId="41111L411111111H4BSH-4W417">
    <w:name w:val="样式 样式 标题 4款标题1.1.1.1目款标题L4条标题1.1.1.1标题1.1.1.1H4BSH-4W4 + 蓝...1 +..."/>
    <w:basedOn w:val="41111L411111111H4BSH-4W413"/>
    <w:autoRedefine/>
    <w:qFormat/>
    <w:rPr>
      <w:color w:val="auto"/>
    </w:rPr>
  </w:style>
  <w:style w:type="paragraph" w:customStyle="1" w:styleId="41111L411111111H4BSH-4W4c">
    <w:name w:val="样式 标题 4款标题1.1.1.1目款标题L4条标题1.1.1.1标题1.1.1.1H4BSH-4W4 + 自..."/>
    <w:basedOn w:val="41"/>
    <w:autoRedefine/>
    <w:qFormat/>
    <w:pPr>
      <w:keepNext/>
      <w:keepLines/>
      <w:numPr>
        <w:ilvl w:val="0"/>
        <w:numId w:val="0"/>
      </w:numPr>
      <w:tabs>
        <w:tab w:val="left" w:pos="0"/>
      </w:tabs>
      <w:snapToGrid w:val="0"/>
      <w:spacing w:beforeLines="30" w:line="360" w:lineRule="auto"/>
      <w:ind w:left="864" w:hanging="864"/>
      <w:textAlignment w:val="auto"/>
    </w:pPr>
    <w:rPr>
      <w:rFonts w:ascii="Arial" w:eastAsia="黑体" w:hAnsi="Arial" w:cs="宋体"/>
      <w:kern w:val="2"/>
      <w:sz w:val="30"/>
    </w:rPr>
  </w:style>
  <w:style w:type="paragraph" w:customStyle="1" w:styleId="41111L411111111H4BSH-4W432">
    <w:name w:val="样式 样式 样式 样式 标题 4款标题1.1.1.1目款标题L4条标题1.1.1.1标题1.1.1.1H4BSH-4W4 + 段...3"/>
    <w:basedOn w:val="41111L411111111H4BSH-4W424"/>
    <w:autoRedefine/>
    <w:qFormat/>
    <w:pPr>
      <w:ind w:left="864"/>
    </w:pPr>
  </w:style>
  <w:style w:type="paragraph" w:customStyle="1" w:styleId="41111L411111111H4BSH-4W433">
    <w:name w:val="样式 样式 样式 标题 4款标题1.1.1.1目款标题L4条标题1.1.1.1标题1.1.1.1H4BSH-4W4 + 段......3"/>
    <w:basedOn w:val="41111L411111111H4BSH-4W49"/>
    <w:autoRedefine/>
    <w:qFormat/>
    <w:pPr>
      <w:spacing w:before="93"/>
    </w:pPr>
  </w:style>
  <w:style w:type="paragraph" w:customStyle="1" w:styleId="41111L411111111H4BSH-4W442">
    <w:name w:val="样式 样式 样式 标题 4款标题1.1.1.1目款标题L4条标题1.1.1.1标题1.1.1.1H4BSH-4W4 + 段......4"/>
    <w:basedOn w:val="41111L411111111H4BSH-4W421"/>
    <w:autoRedefine/>
    <w:qFormat/>
    <w:rPr>
      <w:color w:val="auto"/>
    </w:rPr>
  </w:style>
  <w:style w:type="paragraph" w:customStyle="1" w:styleId="41111L411111111H4BSH-42">
    <w:name w:val="样式 样式 样式 样式 样式 样式 标题 4款标题1.1.1.1目款标题L4条标题1.1.1.1标题1.1.1.1H4BSH-4...2"/>
    <w:basedOn w:val="41111L411111111H4BSH-4W440"/>
    <w:autoRedefine/>
    <w:qFormat/>
  </w:style>
  <w:style w:type="paragraph" w:customStyle="1" w:styleId="41111L411111111H4BSH-43">
    <w:name w:val="样式 样式 样式 样式 样式 样式 标题 4款标题1.1.1.1目款标题L4条标题1.1.1.1标题1.1.1.1H4BSH-4...3"/>
    <w:basedOn w:val="41111L411111111H4BSH-4W440"/>
    <w:autoRedefine/>
    <w:qFormat/>
  </w:style>
  <w:style w:type="paragraph" w:customStyle="1" w:styleId="41111L411111111H4BSH-4W460">
    <w:name w:val="样式 样式 标题 4款标题1.1.1.1目款标题L4条标题1.1.1.1标题1.1.1.1H4BSH-4W4 + 段...6 +..."/>
    <w:basedOn w:val="41111L411111111H4BSH-4W46"/>
    <w:autoRedefine/>
    <w:qFormat/>
    <w:pPr>
      <w:spacing w:before="93"/>
    </w:pPr>
    <w:rPr>
      <w:color w:val="auto"/>
    </w:rPr>
  </w:style>
  <w:style w:type="paragraph" w:customStyle="1" w:styleId="41111L411111111H4BSH-4W451">
    <w:name w:val="样式 样式 样式 样式 样式 标题 4款标题1.1.1.1目款标题L4条标题1.1.1.1标题1.1.1.1H4BSH-4W4 ...5"/>
    <w:basedOn w:val="41111L411111111H4BSH-4W423"/>
    <w:autoRedefine/>
    <w:qFormat/>
    <w:pPr>
      <w:ind w:left="864" w:hanging="864"/>
    </w:pPr>
  </w:style>
  <w:style w:type="paragraph" w:customStyle="1" w:styleId="affffffffff7">
    <w:name w:val="表（标题）"/>
    <w:basedOn w:val="a1"/>
    <w:autoRedefine/>
    <w:qFormat/>
    <w:pPr>
      <w:adjustRightInd/>
      <w:spacing w:line="490" w:lineRule="exact"/>
      <w:ind w:firstLine="0"/>
      <w:jc w:val="center"/>
      <w:textAlignment w:val="auto"/>
    </w:pPr>
    <w:rPr>
      <w:rFonts w:ascii="楷体_GB2312" w:eastAsia="楷体_GB2312" w:cs="宋体"/>
      <w:b/>
      <w:bCs/>
      <w:sz w:val="32"/>
      <w:szCs w:val="21"/>
    </w:rPr>
  </w:style>
  <w:style w:type="paragraph" w:customStyle="1" w:styleId="hpzw">
    <w:name w:val="hpzw"/>
    <w:basedOn w:val="a1"/>
    <w:link w:val="hpzwChar"/>
    <w:autoRedefine/>
    <w:qFormat/>
    <w:pPr>
      <w:adjustRightInd/>
      <w:spacing w:line="360" w:lineRule="auto"/>
      <w:ind w:firstLineChars="200" w:firstLine="560"/>
      <w:jc w:val="center"/>
      <w:textAlignment w:val="auto"/>
    </w:pPr>
    <w:rPr>
      <w:bCs/>
      <w:kern w:val="2"/>
      <w:szCs w:val="30"/>
    </w:rPr>
  </w:style>
  <w:style w:type="character" w:customStyle="1" w:styleId="hpzwChar">
    <w:name w:val="hpzw Char"/>
    <w:link w:val="hpzw"/>
    <w:autoRedefine/>
    <w:qFormat/>
    <w:rPr>
      <w:rFonts w:eastAsia="宋体"/>
      <w:bCs/>
      <w:kern w:val="2"/>
      <w:sz w:val="24"/>
      <w:szCs w:val="30"/>
      <w:lang w:bidi="ar-SA"/>
    </w:rPr>
  </w:style>
  <w:style w:type="paragraph" w:customStyle="1" w:styleId="41111L411111111H4BSH-4W443">
    <w:name w:val="样式 样式 样式 样式 标题 4款标题1.1.1.1目款标题L4条标题1.1.1.1标题1.1.1.1H4BSH-4W4 + 段...4"/>
    <w:basedOn w:val="41111L411111111H4BSH-4W442"/>
    <w:autoRedefine/>
    <w:qFormat/>
  </w:style>
  <w:style w:type="paragraph" w:customStyle="1" w:styleId="51111111111Char15151CharChar">
    <w:name w:val="样式 标题 5标题1.1.1.1.1标题1.1.1.1.1 Char标题1标题 51标题 51 Char Char标..."/>
    <w:basedOn w:val="51"/>
    <w:autoRedefine/>
    <w:qFormat/>
    <w:pPr>
      <w:keepNext/>
      <w:keepLines/>
      <w:numPr>
        <w:ilvl w:val="0"/>
        <w:numId w:val="0"/>
      </w:numPr>
      <w:tabs>
        <w:tab w:val="left" w:pos="0"/>
      </w:tabs>
      <w:snapToGrid w:val="0"/>
      <w:spacing w:line="360" w:lineRule="auto"/>
      <w:textAlignment w:val="auto"/>
    </w:pPr>
    <w:rPr>
      <w:rFonts w:eastAsia="楷体_GB2312"/>
      <w:kern w:val="2"/>
      <w:sz w:val="28"/>
    </w:rPr>
  </w:style>
  <w:style w:type="paragraph" w:customStyle="1" w:styleId="51111111111Char15151CharChar1">
    <w:name w:val="样式 标题 5标题1.1.1.1.1标题1.1.1.1.1 Char标题1标题 51标题 51 Char Char标...1"/>
    <w:basedOn w:val="51"/>
    <w:autoRedefine/>
    <w:qFormat/>
    <w:pPr>
      <w:keepNext/>
      <w:keepLines/>
      <w:numPr>
        <w:ilvl w:val="0"/>
        <w:numId w:val="0"/>
      </w:numPr>
      <w:tabs>
        <w:tab w:val="left" w:pos="0"/>
      </w:tabs>
      <w:snapToGrid w:val="0"/>
      <w:spacing w:line="360" w:lineRule="auto"/>
      <w:jc w:val="both"/>
      <w:textAlignment w:val="auto"/>
    </w:pPr>
    <w:rPr>
      <w:rFonts w:eastAsia="楷体_GB2312" w:cs="宋体"/>
      <w:b/>
      <w:bCs/>
      <w:kern w:val="2"/>
      <w:sz w:val="28"/>
    </w:rPr>
  </w:style>
  <w:style w:type="paragraph" w:customStyle="1" w:styleId="affffffffff8">
    <w:name w:val="敏感表"/>
    <w:basedOn w:val="a1"/>
    <w:next w:val="a1"/>
    <w:autoRedefine/>
    <w:qFormat/>
    <w:pPr>
      <w:topLinePunct/>
      <w:spacing w:line="240" w:lineRule="atLeast"/>
      <w:ind w:firstLine="0"/>
      <w:jc w:val="center"/>
      <w:textAlignment w:val="bottom"/>
    </w:pPr>
    <w:rPr>
      <w:sz w:val="21"/>
    </w:rPr>
  </w:style>
  <w:style w:type="paragraph" w:customStyle="1" w:styleId="31113h33rdlevelH3l3CT3CharCharChar5">
    <w:name w:val="样式 样式 样式 标题 3条标题1.1.13h33rd levelH3l3CT段物探标题3 Char Char Char ......"/>
    <w:basedOn w:val="31113h33rdlevelH3l3CT3CharCharChar10"/>
    <w:autoRedefine/>
    <w:qFormat/>
  </w:style>
  <w:style w:type="paragraph" w:customStyle="1" w:styleId="31113h33rdlevelH3l3CT3CharCharChar11">
    <w:name w:val="样式 样式 样式 标题 3条标题1.1.13h33rd levelH3l3CT段物探标题3 Char Char Char ......1"/>
    <w:basedOn w:val="31113h33rdlevelH3l3CT3CharCharChar10"/>
    <w:autoRedefine/>
    <w:qFormat/>
  </w:style>
  <w:style w:type="character" w:customStyle="1" w:styleId="Char50">
    <w:name w:val="Char5"/>
    <w:autoRedefine/>
    <w:qFormat/>
    <w:rPr>
      <w:rFonts w:ascii="Arial" w:eastAsia="黑体" w:hAnsi="Arial"/>
      <w:b/>
      <w:color w:val="000000"/>
      <w:kern w:val="2"/>
      <w:sz w:val="21"/>
      <w:lang w:val="en-US" w:eastAsia="zh-CN"/>
    </w:rPr>
  </w:style>
  <w:style w:type="paragraph" w:customStyle="1" w:styleId="affffffffff9">
    <w:name w:val="别提"/>
    <w:basedOn w:val="ad"/>
    <w:autoRedefine/>
    <w:qFormat/>
    <w:pPr>
      <w:adjustRightInd w:val="0"/>
      <w:snapToGrid w:val="0"/>
      <w:spacing w:line="360" w:lineRule="auto"/>
      <w:ind w:firstLine="0"/>
      <w:jc w:val="left"/>
      <w:outlineLvl w:val="5"/>
    </w:pPr>
    <w:rPr>
      <w:rFonts w:eastAsia="仿宋_GB2312"/>
      <w:b/>
      <w:snapToGrid w:val="0"/>
      <w:color w:val="000000"/>
      <w:kern w:val="16"/>
      <w:sz w:val="24"/>
    </w:rPr>
  </w:style>
  <w:style w:type="paragraph" w:customStyle="1" w:styleId="1yjm111Charh11stlevelSectionHeadl1feat">
    <w:name w:val="样式 标题 1标题yjm1章标题 1标题 1 Charh11st levelSection Headl1feat..."/>
    <w:basedOn w:val="1"/>
    <w:autoRedefine/>
    <w:qFormat/>
    <w:pPr>
      <w:keepNext w:val="0"/>
      <w:keepLines w:val="0"/>
      <w:widowControl/>
      <w:numPr>
        <w:numId w:val="0"/>
      </w:numPr>
      <w:tabs>
        <w:tab w:val="left" w:pos="360"/>
      </w:tabs>
      <w:adjustRightInd/>
      <w:snapToGrid w:val="0"/>
      <w:spacing w:line="360" w:lineRule="auto"/>
      <w:ind w:left="432" w:hanging="432"/>
      <w:textAlignment w:val="auto"/>
    </w:pPr>
    <w:rPr>
      <w:rFonts w:eastAsia="华文新魏"/>
      <w:b w:val="0"/>
      <w:color w:val="000000"/>
      <w:sz w:val="32"/>
    </w:rPr>
  </w:style>
  <w:style w:type="paragraph" w:customStyle="1" w:styleId="affffffffffa">
    <w:name w:val="薛村存北"/>
    <w:basedOn w:val="a1"/>
    <w:autoRedefine/>
    <w:qFormat/>
    <w:pPr>
      <w:tabs>
        <w:tab w:val="left" w:pos="709"/>
      </w:tabs>
      <w:adjustRightInd/>
      <w:spacing w:line="240" w:lineRule="auto"/>
      <w:ind w:left="709" w:hanging="709"/>
      <w:jc w:val="both"/>
      <w:textAlignment w:val="auto"/>
    </w:pPr>
    <w:rPr>
      <w:kern w:val="2"/>
      <w:sz w:val="21"/>
    </w:rPr>
  </w:style>
  <w:style w:type="paragraph" w:customStyle="1" w:styleId="CharCharCharChar1CharCharCharCharCharCharCharChar1Char">
    <w:name w:val="Char Char Char Char1 Char Char Char Char Char Char Char Char1 Char"/>
    <w:basedOn w:val="a1"/>
    <w:autoRedefine/>
    <w:qFormat/>
    <w:pPr>
      <w:adjustRightInd/>
      <w:spacing w:line="360" w:lineRule="auto"/>
      <w:ind w:firstLineChars="200" w:firstLine="200"/>
      <w:jc w:val="both"/>
      <w:textAlignment w:val="auto"/>
    </w:pPr>
    <w:rPr>
      <w:rFonts w:cs="宋体"/>
      <w:kern w:val="2"/>
      <w:szCs w:val="24"/>
    </w:rPr>
  </w:style>
  <w:style w:type="paragraph" w:customStyle="1" w:styleId="Arial07455">
    <w:name w:val="样式 (西文) Arial (中文) 宋体 五号 居中 首行缩进:  0.74 厘米 段前: 5 磅 段后: 5 磅..."/>
    <w:basedOn w:val="a1"/>
    <w:autoRedefine/>
    <w:qFormat/>
    <w:pPr>
      <w:adjustRightInd/>
      <w:spacing w:before="100" w:after="100" w:line="331" w:lineRule="auto"/>
      <w:ind w:firstLine="0"/>
      <w:jc w:val="center"/>
      <w:textAlignment w:val="auto"/>
    </w:pPr>
    <w:rPr>
      <w:rFonts w:ascii="Arial" w:hAnsi="Arial" w:cs="宋体"/>
      <w:sz w:val="21"/>
    </w:rPr>
  </w:style>
  <w:style w:type="paragraph" w:customStyle="1" w:styleId="affffffffffb">
    <w:name w:val="正文（居中）"/>
    <w:basedOn w:val="ad"/>
    <w:next w:val="ad"/>
    <w:autoRedefine/>
    <w:qFormat/>
    <w:pPr>
      <w:spacing w:beforeLines="25" w:afterLines="25" w:line="360" w:lineRule="auto"/>
      <w:ind w:firstLine="0"/>
      <w:jc w:val="center"/>
    </w:pPr>
    <w:rPr>
      <w:rFonts w:eastAsia="仿宋_GB2312"/>
      <w:snapToGrid w:val="0"/>
      <w:sz w:val="28"/>
      <w:szCs w:val="24"/>
    </w:rPr>
  </w:style>
  <w:style w:type="paragraph" w:customStyle="1" w:styleId="Char5CharCharCharCharCharChar">
    <w:name w:val="Char5 Char Char Char Char Char Char"/>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227">
    <w:name w:val="样式 正文小四缩进2 + 首行缩进:  2 字符"/>
    <w:basedOn w:val="a1"/>
    <w:autoRedefine/>
    <w:qFormat/>
    <w:pPr>
      <w:snapToGrid w:val="0"/>
      <w:spacing w:line="360" w:lineRule="auto"/>
      <w:ind w:firstLineChars="200" w:firstLine="200"/>
      <w:jc w:val="both"/>
      <w:textAlignment w:val="auto"/>
    </w:pPr>
    <w:rPr>
      <w:rFonts w:ascii="宋体" w:hAnsi="宋体" w:cs="宋体"/>
      <w:snapToGrid w:val="0"/>
      <w:color w:val="000000"/>
      <w:kern w:val="16"/>
    </w:rPr>
  </w:style>
  <w:style w:type="paragraph" w:customStyle="1" w:styleId="4111102032">
    <w:name w:val="样式 标题 4款标题1.1.1.1 + 段前: 0.2 行 段后: 0.3 行2"/>
    <w:basedOn w:val="a1"/>
    <w:autoRedefine/>
    <w:qFormat/>
    <w:pPr>
      <w:keepNext/>
      <w:keepLines/>
      <w:tabs>
        <w:tab w:val="left" w:pos="1284"/>
      </w:tabs>
      <w:snapToGrid w:val="0"/>
      <w:spacing w:beforeLines="20" w:afterLines="30" w:line="360" w:lineRule="auto"/>
      <w:ind w:firstLine="0"/>
      <w:textAlignment w:val="auto"/>
      <w:outlineLvl w:val="3"/>
    </w:pPr>
    <w:rPr>
      <w:rFonts w:ascii="Arial" w:eastAsia="黑体" w:hAnsi="Arial" w:cs="宋体"/>
      <w:kern w:val="2"/>
      <w:sz w:val="28"/>
    </w:rPr>
  </w:style>
  <w:style w:type="character" w:customStyle="1" w:styleId="zhize1">
    <w:name w:val="zhize1"/>
    <w:autoRedefine/>
    <w:qFormat/>
    <w:rPr>
      <w:rFonts w:eastAsia="宋体"/>
      <w:b/>
      <w:color w:val="000000"/>
      <w:spacing w:val="270"/>
      <w:kern w:val="2"/>
      <w:sz w:val="24"/>
      <w:lang w:val="en-US" w:eastAsia="zh-CN"/>
    </w:rPr>
  </w:style>
  <w:style w:type="paragraph" w:customStyle="1" w:styleId="affffffffffc">
    <w:name w:val="字母编号列项（一级）"/>
    <w:link w:val="Charfc"/>
    <w:autoRedefine/>
    <w:qFormat/>
    <w:pPr>
      <w:ind w:leftChars="200" w:left="840" w:hangingChars="200" w:hanging="420"/>
      <w:jc w:val="both"/>
    </w:pPr>
    <w:rPr>
      <w:rFonts w:ascii="宋体"/>
      <w:sz w:val="21"/>
    </w:rPr>
  </w:style>
  <w:style w:type="character" w:customStyle="1" w:styleId="Charfc">
    <w:name w:val="字母编号列项（一级） Char"/>
    <w:link w:val="affffffffffc"/>
    <w:autoRedefine/>
    <w:qFormat/>
    <w:rPr>
      <w:rFonts w:ascii="宋体" w:eastAsia="宋体"/>
      <w:sz w:val="21"/>
      <w:lang w:bidi="ar-SA"/>
    </w:rPr>
  </w:style>
  <w:style w:type="paragraph" w:customStyle="1" w:styleId="1CharCharCharChar">
    <w:name w:val="1 Char Char Char Char"/>
    <w:basedOn w:val="a1"/>
    <w:autoRedefine/>
    <w:qFormat/>
    <w:pPr>
      <w:adjustRightInd/>
      <w:spacing w:line="240" w:lineRule="auto"/>
      <w:ind w:firstLine="0"/>
      <w:jc w:val="both"/>
      <w:textAlignment w:val="auto"/>
    </w:pPr>
    <w:rPr>
      <w:kern w:val="2"/>
      <w:sz w:val="21"/>
      <w:szCs w:val="24"/>
    </w:rPr>
  </w:style>
  <w:style w:type="paragraph" w:customStyle="1" w:styleId="CharCharCharCharCharCharCharCharCharChar3">
    <w:name w:val="Char Char Char Char Char Char Char Char Char Char3"/>
    <w:basedOn w:val="a1"/>
    <w:autoRedefine/>
    <w:qFormat/>
    <w:pPr>
      <w:widowControl/>
      <w:adjustRightInd/>
      <w:spacing w:before="100" w:beforeAutospacing="1" w:after="100" w:afterAutospacing="1" w:line="330" w:lineRule="atLeast"/>
      <w:ind w:left="360" w:firstLine="0"/>
      <w:textAlignment w:val="auto"/>
    </w:pPr>
    <w:rPr>
      <w:rFonts w:ascii="ˎ̥" w:hAnsi="ˎ̥" w:cs="宋体"/>
      <w:color w:val="51585D"/>
      <w:sz w:val="18"/>
      <w:szCs w:val="18"/>
    </w:rPr>
  </w:style>
  <w:style w:type="character" w:customStyle="1" w:styleId="CharChar80">
    <w:name w:val="Char Char8"/>
    <w:autoRedefine/>
    <w:qFormat/>
    <w:rPr>
      <w:rFonts w:ascii="宋体" w:eastAsia="宋体" w:hAnsi="宋体"/>
      <w:b/>
      <w:color w:val="000000"/>
      <w:kern w:val="44"/>
      <w:sz w:val="28"/>
      <w:szCs w:val="15"/>
      <w:lang w:val="en-US" w:eastAsia="zh-CN" w:bidi="ar-SA"/>
    </w:rPr>
  </w:style>
  <w:style w:type="paragraph" w:customStyle="1" w:styleId="41111L411111111H4BSH-4W4110">
    <w:name w:val="样式 标题 4款标题1.1.1.1目款标题L4条标题1.1.1.1标题1.1.1.1H4BSH-4W4废1...1"/>
    <w:basedOn w:val="41"/>
    <w:autoRedefine/>
    <w:qFormat/>
    <w:pPr>
      <w:keepNext/>
      <w:keepLines/>
      <w:numPr>
        <w:ilvl w:val="0"/>
        <w:numId w:val="0"/>
      </w:numPr>
      <w:tabs>
        <w:tab w:val="left" w:pos="0"/>
      </w:tabs>
      <w:snapToGrid w:val="0"/>
      <w:spacing w:beforeLines="30" w:line="360" w:lineRule="auto"/>
      <w:ind w:left="864" w:hanging="864"/>
      <w:textAlignment w:val="auto"/>
    </w:pPr>
    <w:rPr>
      <w:rFonts w:eastAsia="黑体" w:cs="宋体"/>
      <w:kern w:val="2"/>
      <w:sz w:val="28"/>
      <w:szCs w:val="28"/>
    </w:rPr>
  </w:style>
  <w:style w:type="paragraph" w:customStyle="1" w:styleId="affffffffffd">
    <w:name w:val="样式 表格文字 +"/>
    <w:basedOn w:val="affffe"/>
    <w:autoRedefine/>
    <w:qFormat/>
    <w:pPr>
      <w:tabs>
        <w:tab w:val="clear" w:pos="3720"/>
      </w:tabs>
      <w:autoSpaceDE/>
      <w:autoSpaceDN/>
      <w:adjustRightInd/>
      <w:spacing w:line="420" w:lineRule="exact"/>
      <w:textAlignment w:val="center"/>
    </w:pPr>
    <w:rPr>
      <w:rFonts w:ascii="Times New Roman" w:hAnsi="Times New Roman"/>
      <w:szCs w:val="21"/>
    </w:rPr>
  </w:style>
  <w:style w:type="character" w:customStyle="1" w:styleId="affffffffffe">
    <w:name w:val="公文正文"/>
    <w:autoRedefine/>
    <w:qFormat/>
    <w:rPr>
      <w:rFonts w:eastAsia="仿宋_GB2312"/>
      <w:b/>
      <w:color w:val="000000"/>
      <w:kern w:val="2"/>
      <w:sz w:val="32"/>
      <w:lang w:val="en-US" w:eastAsia="zh-CN"/>
    </w:rPr>
  </w:style>
  <w:style w:type="paragraph" w:customStyle="1" w:styleId="Char1CharCharCharCharCharChar">
    <w:name w:val="Char1 Char Char Char Char Char Char"/>
    <w:basedOn w:val="a1"/>
    <w:autoRedefine/>
    <w:qFormat/>
    <w:pPr>
      <w:adjustRightInd/>
      <w:spacing w:line="240" w:lineRule="auto"/>
      <w:ind w:firstLine="0"/>
      <w:jc w:val="both"/>
      <w:textAlignment w:val="auto"/>
    </w:pPr>
    <w:rPr>
      <w:kern w:val="2"/>
      <w:sz w:val="21"/>
      <w:szCs w:val="24"/>
    </w:rPr>
  </w:style>
  <w:style w:type="paragraph" w:customStyle="1" w:styleId="Char2CharCharCharCharCharCharCharChar1Char">
    <w:name w:val="Char2 Char Char Char Char Char Char Char Char1 Char"/>
    <w:basedOn w:val="a1"/>
    <w:autoRedefine/>
    <w:qFormat/>
    <w:pPr>
      <w:widowControl/>
      <w:adjustRightInd/>
      <w:spacing w:line="360" w:lineRule="auto"/>
      <w:ind w:firstLine="0"/>
      <w:jc w:val="both"/>
      <w:textAlignment w:val="auto"/>
    </w:pPr>
    <w:rPr>
      <w:rFonts w:ascii="宋体" w:hAnsi="宋体" w:cs="Courier New"/>
      <w:kern w:val="2"/>
      <w:sz w:val="32"/>
      <w:szCs w:val="32"/>
    </w:rPr>
  </w:style>
  <w:style w:type="character" w:customStyle="1" w:styleId="CharChar120">
    <w:name w:val="Char Char12"/>
    <w:autoRedefine/>
    <w:qFormat/>
    <w:rPr>
      <w:rFonts w:eastAsia="宋体"/>
      <w:b/>
      <w:bCs/>
      <w:color w:val="000000"/>
      <w:kern w:val="2"/>
      <w:sz w:val="28"/>
      <w:szCs w:val="28"/>
      <w:lang w:val="en-US" w:eastAsia="zh-CN"/>
    </w:rPr>
  </w:style>
  <w:style w:type="paragraph" w:customStyle="1" w:styleId="CharCharCharCharCharCharCharCharCharCharCharCharChar">
    <w:name w:val="Char Char Char Char Char Char Char Char Char Char Char Char Char"/>
    <w:basedOn w:val="a1"/>
    <w:autoRedefine/>
    <w:qFormat/>
    <w:pPr>
      <w:widowControl/>
      <w:adjustRightInd/>
      <w:snapToGrid w:val="0"/>
      <w:spacing w:line="360" w:lineRule="auto"/>
      <w:ind w:firstLineChars="200" w:firstLine="200"/>
      <w:textAlignment w:val="auto"/>
    </w:pPr>
    <w:rPr>
      <w:rFonts w:ascii="宋体" w:eastAsia="仿宋_GB2312" w:hAnsi="宋体" w:cs="宋体"/>
      <w:szCs w:val="24"/>
    </w:rPr>
  </w:style>
  <w:style w:type="paragraph" w:customStyle="1" w:styleId="e">
    <w:name w:val="e"/>
    <w:basedOn w:val="a1"/>
    <w:autoRedefine/>
    <w:qFormat/>
    <w:pPr>
      <w:adjustRightInd/>
      <w:spacing w:line="240" w:lineRule="auto"/>
      <w:ind w:firstLine="0"/>
      <w:jc w:val="both"/>
      <w:textAlignment w:val="auto"/>
    </w:pPr>
    <w:rPr>
      <w:kern w:val="2"/>
      <w:sz w:val="21"/>
      <w:szCs w:val="24"/>
    </w:rPr>
  </w:style>
  <w:style w:type="paragraph" w:customStyle="1" w:styleId="130">
    <w:name w:val="样式13"/>
    <w:basedOn w:val="1"/>
    <w:autoRedefine/>
    <w:semiHidden/>
    <w:qFormat/>
    <w:pPr>
      <w:keepNext w:val="0"/>
      <w:keepLines w:val="0"/>
      <w:widowControl/>
      <w:numPr>
        <w:numId w:val="0"/>
      </w:numPr>
      <w:tabs>
        <w:tab w:val="left" w:pos="360"/>
      </w:tabs>
      <w:adjustRightInd/>
      <w:snapToGrid w:val="0"/>
      <w:spacing w:before="240" w:after="240" w:line="360" w:lineRule="auto"/>
      <w:ind w:left="432" w:firstLineChars="200" w:firstLine="200"/>
      <w:textAlignment w:val="auto"/>
    </w:pPr>
    <w:rPr>
      <w:rFonts w:eastAsia="华文新魏"/>
      <w:b w:val="0"/>
      <w:sz w:val="32"/>
    </w:rPr>
  </w:style>
  <w:style w:type="character" w:customStyle="1" w:styleId="CharChar14">
    <w:name w:val="Char Char14"/>
    <w:autoRedefine/>
    <w:qFormat/>
    <w:rPr>
      <w:rFonts w:ascii="Arial" w:eastAsia="宋体" w:hAnsi="Arial"/>
      <w:b/>
      <w:color w:val="000000"/>
      <w:kern w:val="2"/>
      <w:sz w:val="36"/>
      <w:szCs w:val="28"/>
      <w:lang w:val="en-US" w:eastAsia="zh-CN" w:bidi="ar-SA"/>
    </w:rPr>
  </w:style>
  <w:style w:type="character" w:customStyle="1" w:styleId="lanmutitle1">
    <w:name w:val="lanmu_title1"/>
    <w:autoRedefine/>
    <w:qFormat/>
    <w:rPr>
      <w:rFonts w:eastAsia="宋体"/>
      <w:b/>
      <w:bCs/>
      <w:color w:val="000000"/>
      <w:kern w:val="2"/>
      <w:sz w:val="21"/>
      <w:szCs w:val="21"/>
      <w:lang w:val="en-US" w:eastAsia="zh-CN"/>
    </w:rPr>
  </w:style>
  <w:style w:type="character" w:customStyle="1" w:styleId="tpccontent1">
    <w:name w:val="tpc_content1"/>
    <w:autoRedefine/>
    <w:qFormat/>
    <w:rPr>
      <w:rFonts w:eastAsia="宋体"/>
      <w:b/>
      <w:color w:val="000000"/>
      <w:kern w:val="2"/>
      <w:sz w:val="20"/>
      <w:szCs w:val="20"/>
      <w:lang w:val="en-US" w:eastAsia="zh-CN"/>
    </w:rPr>
  </w:style>
  <w:style w:type="character" w:customStyle="1" w:styleId="family">
    <w:name w:val="family"/>
    <w:autoRedefine/>
    <w:qFormat/>
    <w:rPr>
      <w:rFonts w:eastAsia="宋体"/>
      <w:b/>
      <w:color w:val="000000"/>
      <w:kern w:val="2"/>
      <w:sz w:val="24"/>
      <w:lang w:val="en-US" w:eastAsia="zh-CN"/>
    </w:rPr>
  </w:style>
  <w:style w:type="paragraph" w:customStyle="1" w:styleId="GB231226">
    <w:name w:val="样式 (中文) 仿宋_GB2312 四号 行距: 固定值 26 磅"/>
    <w:basedOn w:val="a1"/>
    <w:autoRedefine/>
    <w:qFormat/>
    <w:pPr>
      <w:adjustRightInd/>
      <w:spacing w:line="520" w:lineRule="exact"/>
      <w:ind w:firstLineChars="200" w:firstLine="560"/>
      <w:jc w:val="both"/>
      <w:textAlignment w:val="auto"/>
    </w:pPr>
    <w:rPr>
      <w:rFonts w:cs="宋体"/>
      <w:kern w:val="2"/>
    </w:rPr>
  </w:style>
  <w:style w:type="paragraph" w:customStyle="1" w:styleId="21111yjm22Heading2HiddenHeading1">
    <w:name w:val="样式 标题 2标题 1.1节标题 1.1标题 yjm2第一章 标题 2Heading 2 HiddenHeading...1"/>
    <w:basedOn w:val="21"/>
    <w:autoRedefine/>
    <w:qFormat/>
    <w:pPr>
      <w:keepNext/>
      <w:widowControl w:val="0"/>
      <w:numPr>
        <w:ilvl w:val="0"/>
        <w:numId w:val="0"/>
      </w:numPr>
      <w:tabs>
        <w:tab w:val="left" w:pos="0"/>
      </w:tabs>
      <w:snapToGrid w:val="0"/>
      <w:spacing w:beforeLines="50" w:line="360" w:lineRule="auto"/>
      <w:textAlignment w:val="auto"/>
    </w:pPr>
    <w:rPr>
      <w:rFonts w:ascii="Arial" w:eastAsia="黑体" w:hAnsi="宋体" w:cs="宋体"/>
      <w:b w:val="0"/>
      <w:kern w:val="2"/>
      <w:sz w:val="30"/>
    </w:rPr>
  </w:style>
  <w:style w:type="paragraph" w:customStyle="1" w:styleId="31113h33rdlevelH3l3CT1113CharChar1">
    <w:name w:val="样式 标题 3条标题1.1.13h33rd levelH3l3CT1.1.1段物探标题3 Char Char...1"/>
    <w:basedOn w:val="31"/>
    <w:autoRedefine/>
    <w:qFormat/>
    <w:pPr>
      <w:keepNext/>
      <w:keepLines/>
      <w:numPr>
        <w:ilvl w:val="0"/>
        <w:numId w:val="0"/>
      </w:numPr>
      <w:tabs>
        <w:tab w:val="left" w:pos="0"/>
      </w:tabs>
      <w:snapToGrid w:val="0"/>
      <w:spacing w:line="360" w:lineRule="auto"/>
      <w:ind w:left="720" w:hanging="720"/>
      <w:textAlignment w:val="auto"/>
    </w:pPr>
    <w:rPr>
      <w:rFonts w:eastAsia="黑体" w:cs="宋体"/>
      <w:b/>
      <w:color w:val="FF0000"/>
      <w:kern w:val="2"/>
      <w:sz w:val="32"/>
      <w:szCs w:val="32"/>
    </w:rPr>
  </w:style>
  <w:style w:type="paragraph" w:customStyle="1" w:styleId="31113h33rdlevelH3l3CT3CharCharChar12">
    <w:name w:val="样式 样式 标题 3条标题1.1.13h33rd levelH3l3CT段物探标题3 Char Char Char ... + ...1"/>
    <w:basedOn w:val="31113h33rdlevelH3l3CT3CharCharChar"/>
    <w:autoRedefine/>
    <w:qFormat/>
    <w:pPr>
      <w:numPr>
        <w:ilvl w:val="0"/>
        <w:numId w:val="0"/>
      </w:numPr>
      <w:tabs>
        <w:tab w:val="clear" w:pos="720"/>
        <w:tab w:val="left" w:pos="0"/>
      </w:tabs>
      <w:spacing w:beforeLines="0"/>
    </w:pPr>
    <w:rPr>
      <w:color w:val="auto"/>
      <w:szCs w:val="32"/>
    </w:rPr>
  </w:style>
  <w:style w:type="character" w:customStyle="1" w:styleId="31113h33rdlevelH3l3CT3CharCharCharChar">
    <w:name w:val="样式 标题 3条标题1.1.13h33rd levelH3l3CT段物探标题3 Char Char Char ... Char"/>
    <w:link w:val="31113h33rdlevelH3l3CT3CharCharChar"/>
    <w:autoRedefine/>
    <w:qFormat/>
    <w:rPr>
      <w:rFonts w:eastAsia="黑体"/>
      <w:b/>
      <w:bCs/>
      <w:color w:val="000000"/>
      <w:kern w:val="2"/>
      <w:sz w:val="32"/>
    </w:rPr>
  </w:style>
  <w:style w:type="paragraph" w:customStyle="1" w:styleId="31113h33rdlevelH3l3CT3CharCharChar21">
    <w:name w:val="样式 样式 标题 3条标题1.1.13h33rd levelH3l3CT段物探标题3 Char Char Char ... + ...2"/>
    <w:basedOn w:val="31113h33rdlevelH3l3CT3CharCharChar"/>
    <w:autoRedefine/>
    <w:qFormat/>
    <w:pPr>
      <w:numPr>
        <w:ilvl w:val="0"/>
        <w:numId w:val="0"/>
      </w:numPr>
      <w:tabs>
        <w:tab w:val="clear" w:pos="720"/>
        <w:tab w:val="left" w:pos="0"/>
      </w:tabs>
      <w:spacing w:beforeLines="0"/>
    </w:pPr>
    <w:rPr>
      <w:bCs w:val="0"/>
      <w:color w:val="auto"/>
      <w:szCs w:val="32"/>
    </w:rPr>
  </w:style>
  <w:style w:type="character" w:customStyle="1" w:styleId="headline-content2">
    <w:name w:val="headline-content2"/>
    <w:autoRedefine/>
    <w:qFormat/>
  </w:style>
  <w:style w:type="paragraph" w:customStyle="1" w:styleId="3f7">
    <w:name w:val="表格文字3"/>
    <w:basedOn w:val="a1"/>
    <w:autoRedefine/>
    <w:qFormat/>
    <w:pPr>
      <w:adjustRightInd/>
      <w:snapToGrid w:val="0"/>
      <w:spacing w:line="240" w:lineRule="auto"/>
      <w:ind w:leftChars="75" w:left="210" w:firstLine="0"/>
      <w:jc w:val="both"/>
      <w:textAlignment w:val="auto"/>
    </w:pPr>
    <w:rPr>
      <w:rFonts w:ascii="宋体" w:hAnsi="宋体" w:cs="Arial"/>
      <w:kern w:val="2"/>
      <w:sz w:val="21"/>
      <w:szCs w:val="21"/>
    </w:rPr>
  </w:style>
  <w:style w:type="paragraph" w:customStyle="1" w:styleId="xl131">
    <w:name w:val="xl131"/>
    <w:basedOn w:val="a1"/>
    <w:autoRedefine/>
    <w:qFormat/>
    <w:pPr>
      <w:widowControl/>
      <w:pBdr>
        <w:top w:val="single" w:sz="4" w:space="0" w:color="auto"/>
        <w:right w:val="single" w:sz="4" w:space="0" w:color="auto"/>
      </w:pBdr>
      <w:adjustRightInd/>
      <w:spacing w:before="100" w:beforeAutospacing="1" w:after="100" w:afterAutospacing="1" w:line="240" w:lineRule="auto"/>
      <w:ind w:firstLine="0"/>
      <w:jc w:val="center"/>
      <w:textAlignment w:val="bottom"/>
    </w:pPr>
    <w:rPr>
      <w:sz w:val="20"/>
    </w:rPr>
  </w:style>
  <w:style w:type="paragraph" w:customStyle="1" w:styleId="xl122">
    <w:name w:val="xl122"/>
    <w:basedOn w:val="a1"/>
    <w:autoRedefine/>
    <w:qFormat/>
    <w:pPr>
      <w:widowControl/>
      <w:pBdr>
        <w:left w:val="single" w:sz="4" w:space="0" w:color="auto"/>
      </w:pBdr>
      <w:adjustRightInd/>
      <w:spacing w:before="100" w:beforeAutospacing="1" w:after="100" w:afterAutospacing="1" w:line="240" w:lineRule="auto"/>
      <w:ind w:firstLine="0"/>
      <w:jc w:val="center"/>
      <w:textAlignment w:val="bottom"/>
    </w:pPr>
    <w:rPr>
      <w:sz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8CharCharChar">
    <w:name w:val="Char8 Char Char Char"/>
    <w:basedOn w:val="a1"/>
    <w:autoRedefine/>
    <w:qFormat/>
    <w:pPr>
      <w:adjustRightInd/>
      <w:spacing w:line="360" w:lineRule="auto"/>
      <w:ind w:firstLine="0"/>
      <w:jc w:val="both"/>
      <w:textAlignment w:val="auto"/>
    </w:pPr>
    <w:rPr>
      <w:rFonts w:ascii="宋体" w:hAnsi="宋体" w:cs="宋体"/>
      <w:kern w:val="2"/>
      <w:szCs w:val="24"/>
    </w:rPr>
  </w:style>
  <w:style w:type="paragraph" w:customStyle="1" w:styleId="afffffffffff">
    <w:name w:val="图标名称"/>
    <w:basedOn w:val="a1"/>
    <w:next w:val="afffffffff2"/>
    <w:autoRedefine/>
    <w:qFormat/>
    <w:pPr>
      <w:adjustRightInd/>
      <w:spacing w:line="360" w:lineRule="auto"/>
      <w:ind w:firstLine="0"/>
      <w:jc w:val="center"/>
      <w:textAlignment w:val="auto"/>
    </w:pPr>
    <w:rPr>
      <w:rFonts w:ascii="宋体" w:eastAsia="黑体" w:hAnsi="宋体"/>
      <w:kern w:val="2"/>
      <w:szCs w:val="58"/>
    </w:rPr>
  </w:style>
  <w:style w:type="paragraph" w:customStyle="1" w:styleId="1ff">
    <w:name w:val="样式 题注1 + 两端对齐"/>
    <w:basedOn w:val="a1"/>
    <w:autoRedefine/>
    <w:qFormat/>
    <w:pPr>
      <w:keepNext/>
      <w:shd w:val="clear" w:color="auto" w:fill="FFFFFF"/>
      <w:adjustRightInd/>
      <w:spacing w:line="240" w:lineRule="auto"/>
      <w:ind w:firstLineChars="50" w:firstLine="105"/>
      <w:jc w:val="both"/>
      <w:textAlignment w:val="auto"/>
    </w:pPr>
    <w:rPr>
      <w:rFonts w:ascii="黑体" w:eastAsia="黑体" w:hAnsi="宋体" w:cs="宋体"/>
      <w:kern w:val="2"/>
      <w:sz w:val="21"/>
    </w:rPr>
  </w:style>
  <w:style w:type="character" w:customStyle="1" w:styleId="kpms-span-disabled1">
    <w:name w:val="kpms-span-disabled1"/>
    <w:autoRedefine/>
    <w:qFormat/>
  </w:style>
  <w:style w:type="paragraph" w:customStyle="1" w:styleId="afffffffffff0">
    <w:name w:val="表格文字   居中"/>
    <w:basedOn w:val="a1"/>
    <w:link w:val="CharCharc"/>
    <w:autoRedefine/>
    <w:qFormat/>
    <w:pPr>
      <w:shd w:val="clear" w:color="auto" w:fill="FFFFFF"/>
      <w:snapToGrid w:val="0"/>
      <w:spacing w:line="240" w:lineRule="auto"/>
      <w:ind w:firstLine="0"/>
      <w:jc w:val="center"/>
      <w:textAlignment w:val="auto"/>
    </w:pPr>
    <w:rPr>
      <w:sz w:val="21"/>
      <w:szCs w:val="21"/>
    </w:rPr>
  </w:style>
  <w:style w:type="character" w:customStyle="1" w:styleId="CharCharc">
    <w:name w:val="表格文字   居中 Char Char"/>
    <w:link w:val="afffffffffff0"/>
    <w:autoRedefine/>
    <w:qFormat/>
    <w:rPr>
      <w:rFonts w:eastAsia="宋体"/>
      <w:sz w:val="21"/>
      <w:szCs w:val="21"/>
      <w:lang w:bidi="ar-SA"/>
    </w:rPr>
  </w:style>
  <w:style w:type="paragraph" w:customStyle="1" w:styleId="afffffffffff1">
    <w:name w:val="表格文字  两端对齐"/>
    <w:basedOn w:val="a1"/>
    <w:autoRedefine/>
    <w:qFormat/>
    <w:pPr>
      <w:shd w:val="clear" w:color="auto" w:fill="FFFFFF"/>
      <w:snapToGrid w:val="0"/>
      <w:spacing w:line="240" w:lineRule="auto"/>
      <w:ind w:firstLine="0"/>
      <w:jc w:val="both"/>
      <w:textAlignment w:val="auto"/>
    </w:pPr>
    <w:rPr>
      <w:kern w:val="2"/>
      <w:sz w:val="21"/>
      <w:szCs w:val="24"/>
    </w:rPr>
  </w:style>
  <w:style w:type="paragraph" w:customStyle="1" w:styleId="CharCharChar1Char">
    <w:name w:val="Char Char Char1 Char"/>
    <w:basedOn w:val="a1"/>
    <w:autoRedefine/>
    <w:qFormat/>
    <w:pPr>
      <w:adjustRightInd/>
      <w:spacing w:line="240" w:lineRule="auto"/>
      <w:ind w:firstLine="0"/>
      <w:jc w:val="both"/>
      <w:textAlignment w:val="auto"/>
    </w:pPr>
    <w:rPr>
      <w:kern w:val="2"/>
      <w:szCs w:val="24"/>
    </w:rPr>
  </w:style>
  <w:style w:type="paragraph" w:customStyle="1" w:styleId="temp">
    <w:name w:val="temp"/>
    <w:basedOn w:val="a1"/>
    <w:autoRedefine/>
    <w:qFormat/>
    <w:pPr>
      <w:spacing w:line="460" w:lineRule="atLeast"/>
      <w:ind w:firstLine="0"/>
      <w:jc w:val="both"/>
      <w:textAlignment w:val="auto"/>
    </w:pPr>
  </w:style>
  <w:style w:type="paragraph" w:customStyle="1" w:styleId="afffffffffff2">
    <w:name w:val="表格字体"/>
    <w:basedOn w:val="a1"/>
    <w:autoRedefine/>
    <w:qFormat/>
    <w:pPr>
      <w:adjustRightInd/>
      <w:spacing w:line="400" w:lineRule="exact"/>
      <w:ind w:firstLine="0"/>
      <w:jc w:val="center"/>
      <w:textAlignment w:val="auto"/>
    </w:pPr>
    <w:rPr>
      <w:rFonts w:ascii="仿宋_GB2312" w:eastAsia="仿宋_GB2312"/>
      <w:spacing w:val="2"/>
      <w:kern w:val="2"/>
      <w:sz w:val="21"/>
    </w:rPr>
  </w:style>
  <w:style w:type="paragraph" w:customStyle="1" w:styleId="11h11stlevelSectionHeadl1-">
    <w:name w:val="样式 标题 1章标题 1h11st levelSection Headl1-*+ + 小四"/>
    <w:basedOn w:val="1"/>
    <w:link w:val="11h11stlevelSectionHeadl1-Char"/>
    <w:autoRedefine/>
    <w:qFormat/>
    <w:pPr>
      <w:keepNext w:val="0"/>
      <w:keepLines w:val="0"/>
      <w:widowControl/>
      <w:numPr>
        <w:numId w:val="0"/>
      </w:numPr>
      <w:adjustRightInd/>
      <w:spacing w:line="360" w:lineRule="auto"/>
      <w:textAlignment w:val="auto"/>
    </w:pPr>
    <w:rPr>
      <w:bCs/>
      <w:sz w:val="28"/>
      <w:szCs w:val="28"/>
    </w:rPr>
  </w:style>
  <w:style w:type="character" w:customStyle="1" w:styleId="11h11stlevelSectionHeadl1-Char">
    <w:name w:val="样式 标题 1章标题 1h11st levelSection Headl1-*+ + 小四 Char"/>
    <w:link w:val="11h11stlevelSectionHeadl1-"/>
    <w:autoRedefine/>
    <w:qFormat/>
    <w:rPr>
      <w:rFonts w:eastAsia="宋体"/>
      <w:b/>
      <w:bCs/>
      <w:kern w:val="44"/>
      <w:sz w:val="28"/>
      <w:szCs w:val="28"/>
      <w:lang w:bidi="ar-SA"/>
    </w:rPr>
  </w:style>
  <w:style w:type="paragraph" w:customStyle="1" w:styleId="11h11stlevelSectionHeadl1-0">
    <w:name w:val="样式 标题 1章标题 1h11st levelSection Headl1-*+ + 四号 非加粗"/>
    <w:basedOn w:val="1"/>
    <w:autoRedefine/>
    <w:qFormat/>
    <w:pPr>
      <w:keepNext w:val="0"/>
      <w:keepLines w:val="0"/>
      <w:widowControl/>
      <w:numPr>
        <w:numId w:val="0"/>
      </w:numPr>
      <w:adjustRightInd/>
      <w:spacing w:line="360" w:lineRule="auto"/>
      <w:textAlignment w:val="auto"/>
    </w:pPr>
    <w:rPr>
      <w:sz w:val="28"/>
      <w:szCs w:val="28"/>
    </w:rPr>
  </w:style>
  <w:style w:type="paragraph" w:customStyle="1" w:styleId="211112">
    <w:name w:val="样式 标题 2节标题 1.11.1标题2 + 四号 非加粗"/>
    <w:basedOn w:val="21"/>
    <w:link w:val="211112Char"/>
    <w:autoRedefine/>
    <w:qFormat/>
    <w:pPr>
      <w:numPr>
        <w:numId w:val="0"/>
      </w:numPr>
      <w:tabs>
        <w:tab w:val="left" w:pos="720"/>
      </w:tabs>
      <w:ind w:left="720" w:hanging="720"/>
    </w:pPr>
    <w:rPr>
      <w:kern w:val="44"/>
      <w:sz w:val="28"/>
    </w:rPr>
  </w:style>
  <w:style w:type="character" w:customStyle="1" w:styleId="211112Char">
    <w:name w:val="样式 标题 2节标题 1.11.1标题2 + 四号 非加粗 Char"/>
    <w:link w:val="211112"/>
    <w:autoRedefine/>
    <w:qFormat/>
    <w:rPr>
      <w:rFonts w:eastAsia="宋体"/>
      <w:b/>
      <w:kern w:val="44"/>
      <w:sz w:val="28"/>
      <w:lang w:bidi="ar-SA"/>
    </w:rPr>
  </w:style>
  <w:style w:type="paragraph" w:customStyle="1" w:styleId="ParaCharCharCharCharCharCharCharCharChar1CharCharCharChar">
    <w:name w:val="默认段落字体 Para Char Char Char Char Char Char Char Char Char1 Char Char Char Char"/>
    <w:basedOn w:val="a1"/>
    <w:autoRedefine/>
    <w:qFormat/>
    <w:pPr>
      <w:adjustRightInd/>
      <w:spacing w:line="240" w:lineRule="auto"/>
      <w:ind w:firstLine="0"/>
      <w:jc w:val="both"/>
      <w:textAlignment w:val="auto"/>
    </w:pPr>
    <w:rPr>
      <w:kern w:val="2"/>
      <w:sz w:val="21"/>
      <w:szCs w:val="24"/>
    </w:rPr>
  </w:style>
  <w:style w:type="paragraph" w:customStyle="1" w:styleId="211112b223">
    <w:name w:val="样式 标题 2节标题 1.11.1标题2b2 + 行距: 固定值 23 磅"/>
    <w:basedOn w:val="21"/>
    <w:autoRedefine/>
    <w:qFormat/>
    <w:pPr>
      <w:keepNext/>
      <w:keepLines/>
      <w:numPr>
        <w:ilvl w:val="0"/>
        <w:numId w:val="0"/>
      </w:numPr>
      <w:adjustRightInd/>
      <w:textAlignment w:val="auto"/>
    </w:pPr>
    <w:rPr>
      <w:rFonts w:cs="宋体"/>
      <w:b w:val="0"/>
      <w:sz w:val="28"/>
      <w:szCs w:val="28"/>
    </w:rPr>
  </w:style>
  <w:style w:type="paragraph" w:customStyle="1" w:styleId="font11">
    <w:name w:val="font11"/>
    <w:basedOn w:val="a1"/>
    <w:autoRedefine/>
    <w:qFormat/>
    <w:pPr>
      <w:widowControl/>
      <w:adjustRightInd/>
      <w:spacing w:before="100" w:after="100" w:line="240" w:lineRule="auto"/>
      <w:ind w:firstLine="0"/>
      <w:textAlignment w:val="auto"/>
    </w:pPr>
    <w:rPr>
      <w:color w:val="000000"/>
    </w:rPr>
  </w:style>
  <w:style w:type="paragraph" w:customStyle="1" w:styleId="afffffffffff3">
    <w:name w:val="项目"/>
    <w:basedOn w:val="a1"/>
    <w:autoRedefine/>
    <w:qFormat/>
    <w:pPr>
      <w:ind w:firstLine="0"/>
    </w:pPr>
  </w:style>
  <w:style w:type="paragraph" w:customStyle="1" w:styleId="3f8">
    <w:name w:val="列表项目符号3"/>
    <w:basedOn w:val="a1"/>
    <w:autoRedefine/>
    <w:qFormat/>
    <w:pPr>
      <w:tabs>
        <w:tab w:val="left" w:pos="665"/>
      </w:tabs>
      <w:ind w:left="665" w:hanging="240"/>
      <w:jc w:val="both"/>
    </w:pPr>
  </w:style>
  <w:style w:type="paragraph" w:customStyle="1" w:styleId="afffffffffff4">
    <w:name w:val="正文报告"/>
    <w:basedOn w:val="a1"/>
    <w:autoRedefine/>
    <w:qFormat/>
    <w:pPr>
      <w:tabs>
        <w:tab w:val="left" w:pos="510"/>
      </w:tabs>
      <w:ind w:firstLine="482"/>
      <w:jc w:val="both"/>
    </w:pPr>
  </w:style>
  <w:style w:type="paragraph" w:customStyle="1" w:styleId="afffffffffff5">
    <w:name w:val="报告正文"/>
    <w:basedOn w:val="a1"/>
    <w:autoRedefine/>
    <w:qFormat/>
    <w:pPr>
      <w:spacing w:line="480" w:lineRule="exact"/>
      <w:ind w:firstLineChars="200" w:firstLine="480"/>
      <w:jc w:val="both"/>
    </w:pPr>
    <w:rPr>
      <w:szCs w:val="24"/>
    </w:rPr>
  </w:style>
  <w:style w:type="paragraph" w:customStyle="1" w:styleId="afffffffffff6">
    <w:name w:val="表题"/>
    <w:basedOn w:val="a1"/>
    <w:autoRedefine/>
    <w:qFormat/>
    <w:pPr>
      <w:adjustRightInd/>
      <w:spacing w:beforeLines="100" w:line="360" w:lineRule="auto"/>
      <w:ind w:firstLine="0"/>
      <w:jc w:val="center"/>
      <w:textAlignment w:val="auto"/>
    </w:pPr>
    <w:rPr>
      <w:rFonts w:ascii="宋体" w:hAnsi="宋体"/>
      <w:b/>
      <w:bCs/>
      <w:szCs w:val="24"/>
    </w:rPr>
  </w:style>
  <w:style w:type="paragraph" w:customStyle="1" w:styleId="afffffffffff7">
    <w:name w:val="附表题"/>
    <w:basedOn w:val="a1"/>
    <w:next w:val="a1"/>
    <w:autoRedefine/>
    <w:qFormat/>
    <w:pPr>
      <w:wordWrap w:val="0"/>
      <w:adjustRightInd/>
      <w:spacing w:line="240" w:lineRule="atLeast"/>
      <w:ind w:left="-345" w:right="315" w:firstLine="0"/>
      <w:jc w:val="right"/>
      <w:textAlignment w:val="auto"/>
    </w:pPr>
    <w:rPr>
      <w:b/>
      <w:szCs w:val="24"/>
    </w:rPr>
  </w:style>
  <w:style w:type="paragraph" w:customStyle="1" w:styleId="afffffffffff8">
    <w:name w:val="表格单位"/>
    <w:basedOn w:val="a1"/>
    <w:next w:val="a1"/>
    <w:autoRedefine/>
    <w:qFormat/>
    <w:pPr>
      <w:wordWrap w:val="0"/>
      <w:adjustRightInd/>
      <w:spacing w:line="240" w:lineRule="auto"/>
      <w:ind w:right="480" w:firstLineChars="200" w:firstLine="480"/>
      <w:jc w:val="both"/>
      <w:textAlignment w:val="auto"/>
    </w:pPr>
    <w:rPr>
      <w:rFonts w:ascii="宋体" w:hAnsi="宋体"/>
      <w:b/>
      <w:kern w:val="2"/>
      <w:szCs w:val="24"/>
    </w:rPr>
  </w:style>
  <w:style w:type="paragraph" w:customStyle="1" w:styleId="afffffffffff9">
    <w:name w:val="表格注解"/>
    <w:basedOn w:val="a1"/>
    <w:next w:val="a1"/>
    <w:autoRedefine/>
    <w:qFormat/>
    <w:pPr>
      <w:adjustRightInd/>
      <w:spacing w:line="240" w:lineRule="auto"/>
      <w:ind w:firstLineChars="100" w:firstLine="100"/>
      <w:jc w:val="both"/>
      <w:textAlignment w:val="auto"/>
    </w:pPr>
    <w:rPr>
      <w:rFonts w:ascii="楷体_GB2312" w:eastAsia="楷体_GB2312"/>
      <w:b/>
      <w:kern w:val="2"/>
      <w:szCs w:val="24"/>
    </w:rPr>
  </w:style>
  <w:style w:type="paragraph" w:customStyle="1" w:styleId="2ffc">
    <w:name w:val="样式 宋体 加粗 首行缩进:  2 字符"/>
    <w:basedOn w:val="a1"/>
    <w:autoRedefine/>
    <w:qFormat/>
    <w:pPr>
      <w:adjustRightInd/>
      <w:spacing w:line="360" w:lineRule="auto"/>
      <w:ind w:firstLineChars="200" w:firstLine="200"/>
      <w:jc w:val="both"/>
      <w:textAlignment w:val="auto"/>
    </w:pPr>
    <w:rPr>
      <w:rFonts w:ascii="宋体" w:hAnsi="宋体"/>
      <w:b/>
      <w:bCs/>
      <w:kern w:val="2"/>
    </w:rPr>
  </w:style>
  <w:style w:type="paragraph" w:customStyle="1" w:styleId="afffffffffffa">
    <w:name w:val="图标"/>
    <w:basedOn w:val="ad"/>
    <w:next w:val="a1"/>
    <w:autoRedefine/>
    <w:qFormat/>
    <w:pPr>
      <w:spacing w:line="480" w:lineRule="exact"/>
      <w:ind w:firstLine="0"/>
      <w:jc w:val="center"/>
    </w:pPr>
    <w:rPr>
      <w:rFonts w:ascii="黑体" w:eastAsia="黑体" w:hAnsi="宋体"/>
      <w:sz w:val="24"/>
      <w:szCs w:val="24"/>
    </w:rPr>
  </w:style>
  <w:style w:type="character" w:customStyle="1" w:styleId="11CharChar">
    <w:name w:val="节标题 1.1 Char Char"/>
    <w:autoRedefine/>
    <w:qFormat/>
    <w:rPr>
      <w:rFonts w:eastAsia="宋体"/>
      <w:b/>
      <w:sz w:val="24"/>
      <w:lang w:val="en-US" w:eastAsia="zh-CN" w:bidi="ar-SA"/>
    </w:rPr>
  </w:style>
  <w:style w:type="paragraph" w:customStyle="1" w:styleId="1050">
    <w:name w:val="样式 标题 1 + 段前: 0.5 行"/>
    <w:basedOn w:val="1"/>
    <w:autoRedefine/>
    <w:qFormat/>
    <w:pPr>
      <w:keepNext w:val="0"/>
      <w:keepLines w:val="0"/>
      <w:widowControl/>
      <w:numPr>
        <w:numId w:val="0"/>
      </w:numPr>
      <w:tabs>
        <w:tab w:val="left" w:pos="240"/>
      </w:tabs>
      <w:spacing w:beforeLines="50" w:line="360" w:lineRule="auto"/>
    </w:pPr>
    <w:rPr>
      <w:rFonts w:cs="宋体"/>
      <w:bCs/>
    </w:rPr>
  </w:style>
  <w:style w:type="paragraph" w:customStyle="1" w:styleId="CM4">
    <w:name w:val="CM4"/>
    <w:basedOn w:val="a1"/>
    <w:next w:val="a1"/>
    <w:autoRedefine/>
    <w:qFormat/>
    <w:pPr>
      <w:autoSpaceDE w:val="0"/>
      <w:autoSpaceDN w:val="0"/>
      <w:spacing w:line="540" w:lineRule="atLeast"/>
      <w:ind w:firstLine="0"/>
      <w:textAlignment w:val="auto"/>
    </w:pPr>
    <w:rPr>
      <w:rFonts w:ascii="oúì." w:eastAsia="oúì."/>
      <w:szCs w:val="24"/>
    </w:rPr>
  </w:style>
  <w:style w:type="paragraph" w:customStyle="1" w:styleId="CharCharCharCharChar">
    <w:name w:val="Char Char Char Char Char"/>
    <w:basedOn w:val="a1"/>
    <w:autoRedefine/>
    <w:qFormat/>
    <w:pPr>
      <w:adjustRightInd/>
      <w:spacing w:line="240" w:lineRule="auto"/>
      <w:ind w:firstLine="0"/>
      <w:jc w:val="both"/>
      <w:textAlignment w:val="auto"/>
    </w:pPr>
    <w:rPr>
      <w:kern w:val="2"/>
      <w:sz w:val="21"/>
      <w:szCs w:val="24"/>
    </w:rPr>
  </w:style>
  <w:style w:type="paragraph" w:customStyle="1" w:styleId="afffffffffffb">
    <w:name w:val="正文序列"/>
    <w:basedOn w:val="ad"/>
    <w:autoRedefine/>
    <w:qFormat/>
    <w:pPr>
      <w:tabs>
        <w:tab w:val="left" w:pos="930"/>
      </w:tabs>
      <w:spacing w:line="460" w:lineRule="exact"/>
      <w:ind w:left="930" w:hanging="420"/>
    </w:pPr>
    <w:rPr>
      <w:sz w:val="24"/>
      <w:szCs w:val="24"/>
    </w:rPr>
  </w:style>
  <w:style w:type="paragraph" w:customStyle="1" w:styleId="2ffd">
    <w:name w:val="正文首行缩进2字"/>
    <w:basedOn w:val="a1"/>
    <w:autoRedefine/>
    <w:qFormat/>
    <w:pPr>
      <w:adjustRightInd/>
      <w:spacing w:line="440" w:lineRule="exact"/>
      <w:ind w:firstLineChars="200" w:firstLine="200"/>
      <w:jc w:val="both"/>
      <w:textAlignment w:val="auto"/>
    </w:pPr>
    <w:rPr>
      <w:kern w:val="2"/>
      <w:szCs w:val="24"/>
    </w:rPr>
  </w:style>
  <w:style w:type="paragraph" w:customStyle="1" w:styleId="afffffffffffc">
    <w:name w:val="标文"/>
    <w:basedOn w:val="a1"/>
    <w:autoRedefine/>
    <w:qFormat/>
    <w:pPr>
      <w:spacing w:before="120" w:line="360" w:lineRule="auto"/>
      <w:ind w:firstLine="0"/>
      <w:jc w:val="both"/>
      <w:textAlignment w:val="auto"/>
    </w:pPr>
  </w:style>
  <w:style w:type="paragraph" w:customStyle="1" w:styleId="afffffffffffd">
    <w:name w:val="项"/>
    <w:basedOn w:val="a1"/>
    <w:autoRedefine/>
    <w:qFormat/>
    <w:pPr>
      <w:tabs>
        <w:tab w:val="left" w:pos="510"/>
        <w:tab w:val="left" w:pos="840"/>
      </w:tabs>
      <w:ind w:firstLine="425"/>
    </w:pPr>
  </w:style>
  <w:style w:type="paragraph" w:customStyle="1" w:styleId="afffffffffffe">
    <w:name w:val="干"/>
    <w:basedOn w:val="a1"/>
    <w:autoRedefine/>
    <w:qFormat/>
    <w:pPr>
      <w:tabs>
        <w:tab w:val="left" w:pos="510"/>
        <w:tab w:val="left" w:pos="1080"/>
      </w:tabs>
      <w:ind w:left="964" w:hanging="340"/>
    </w:pPr>
  </w:style>
  <w:style w:type="paragraph" w:customStyle="1" w:styleId="affffffffffff">
    <w:name w:val="支"/>
    <w:basedOn w:val="a1"/>
    <w:autoRedefine/>
    <w:qFormat/>
    <w:pPr>
      <w:tabs>
        <w:tab w:val="left" w:pos="1097"/>
      </w:tabs>
      <w:ind w:left="1021" w:hanging="284"/>
    </w:pPr>
  </w:style>
  <w:style w:type="paragraph" w:customStyle="1" w:styleId="affffffffffff0">
    <w:name w:val="支下"/>
    <w:basedOn w:val="a1"/>
    <w:autoRedefine/>
    <w:qFormat/>
    <w:pPr>
      <w:tabs>
        <w:tab w:val="left" w:pos="510"/>
        <w:tab w:val="left" w:pos="1276"/>
      </w:tabs>
      <w:ind w:left="1276" w:hanging="425"/>
    </w:pPr>
  </w:style>
  <w:style w:type="paragraph" w:customStyle="1" w:styleId="affffffffffff1">
    <w:name w:val="标准"/>
    <w:basedOn w:val="a1"/>
    <w:autoRedefine/>
    <w:qFormat/>
    <w:pPr>
      <w:spacing w:line="500" w:lineRule="exact"/>
      <w:ind w:firstLine="624"/>
      <w:jc w:val="distribute"/>
    </w:pPr>
    <w:rPr>
      <w:sz w:val="32"/>
    </w:rPr>
  </w:style>
  <w:style w:type="paragraph" w:customStyle="1" w:styleId="affffffffffff2">
    <w:name w:val="??"/>
    <w:basedOn w:val="a1"/>
    <w:autoRedefine/>
    <w:qFormat/>
    <w:pPr>
      <w:autoSpaceDE w:val="0"/>
      <w:autoSpaceDN w:val="0"/>
      <w:spacing w:line="312" w:lineRule="atLeast"/>
      <w:ind w:firstLine="425"/>
    </w:pPr>
    <w:rPr>
      <w:rFonts w:ascii="楷体" w:eastAsia="楷体"/>
      <w:kern w:val="30"/>
      <w:sz w:val="30"/>
    </w:rPr>
  </w:style>
  <w:style w:type="paragraph" w:customStyle="1" w:styleId="font1">
    <w:name w:val="font1"/>
    <w:basedOn w:val="a1"/>
    <w:autoRedefine/>
    <w:qFormat/>
    <w:pPr>
      <w:widowControl/>
      <w:adjustRightInd/>
      <w:spacing w:before="100" w:after="100" w:line="240" w:lineRule="auto"/>
      <w:ind w:firstLine="0"/>
      <w:textAlignment w:val="auto"/>
    </w:pPr>
    <w:rPr>
      <w:rFonts w:ascii="宋体" w:hAnsi="宋体" w:hint="eastAsia"/>
      <w:color w:val="000000"/>
      <w:sz w:val="18"/>
    </w:rPr>
  </w:style>
  <w:style w:type="paragraph" w:customStyle="1" w:styleId="HeaderFirst">
    <w:name w:val="Header First"/>
    <w:basedOn w:val="affb"/>
    <w:autoRedefine/>
    <w:qFormat/>
    <w:pPr>
      <w:keepLines/>
      <w:widowControl/>
      <w:pBdr>
        <w:bottom w:val="none" w:sz="0" w:space="0" w:color="auto"/>
      </w:pBdr>
      <w:tabs>
        <w:tab w:val="center" w:pos="4320"/>
      </w:tabs>
      <w:overflowPunct w:val="0"/>
      <w:autoSpaceDE w:val="0"/>
      <w:autoSpaceDN w:val="0"/>
    </w:pPr>
    <w:rPr>
      <w:rFonts w:ascii="宋体"/>
      <w:sz w:val="44"/>
    </w:rPr>
  </w:style>
  <w:style w:type="paragraph" w:customStyle="1" w:styleId="BodyText">
    <w:name w:val="BodyText"/>
    <w:basedOn w:val="a1"/>
    <w:autoRedefine/>
    <w:qFormat/>
    <w:pPr>
      <w:snapToGrid w:val="0"/>
      <w:spacing w:before="120" w:line="360" w:lineRule="auto"/>
      <w:ind w:firstLine="200"/>
    </w:pPr>
    <w:rPr>
      <w:rFonts w:ascii="宋体" w:hAnsi="宋体"/>
      <w:color w:val="000000"/>
      <w:sz w:val="28"/>
    </w:rPr>
  </w:style>
  <w:style w:type="paragraph" w:customStyle="1" w:styleId="Preformatted">
    <w:name w:val="Preformatted"/>
    <w:basedOn w:val="a1"/>
    <w:autoRedefine/>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40" w:lineRule="auto"/>
      <w:ind w:firstLine="0"/>
    </w:pPr>
    <w:rPr>
      <w:rFonts w:ascii="Courier New" w:hAnsi="Courier New"/>
      <w:sz w:val="20"/>
    </w:rPr>
  </w:style>
  <w:style w:type="paragraph" w:customStyle="1" w:styleId="Address">
    <w:name w:val="Address"/>
    <w:basedOn w:val="a1"/>
    <w:next w:val="a1"/>
    <w:autoRedefine/>
    <w:qFormat/>
    <w:pPr>
      <w:autoSpaceDE w:val="0"/>
      <w:autoSpaceDN w:val="0"/>
      <w:spacing w:line="240" w:lineRule="auto"/>
      <w:ind w:firstLine="0"/>
    </w:pPr>
    <w:rPr>
      <w:i/>
      <w:sz w:val="28"/>
    </w:rPr>
  </w:style>
  <w:style w:type="paragraph" w:customStyle="1" w:styleId="DefinitionTerm">
    <w:name w:val="Definition Term"/>
    <w:basedOn w:val="a1"/>
    <w:next w:val="DefinitionList"/>
    <w:autoRedefine/>
    <w:qFormat/>
    <w:pPr>
      <w:autoSpaceDE w:val="0"/>
      <w:autoSpaceDN w:val="0"/>
      <w:spacing w:line="240" w:lineRule="auto"/>
      <w:ind w:firstLine="0"/>
    </w:pPr>
    <w:rPr>
      <w:sz w:val="28"/>
    </w:rPr>
  </w:style>
  <w:style w:type="paragraph" w:customStyle="1" w:styleId="DefinitionList">
    <w:name w:val="Definition List"/>
    <w:basedOn w:val="a1"/>
    <w:next w:val="DefinitionTerm"/>
    <w:autoRedefine/>
    <w:qFormat/>
    <w:pPr>
      <w:autoSpaceDE w:val="0"/>
      <w:autoSpaceDN w:val="0"/>
      <w:spacing w:line="240" w:lineRule="auto"/>
      <w:ind w:left="360" w:firstLine="0"/>
    </w:pPr>
    <w:rPr>
      <w:sz w:val="28"/>
    </w:rPr>
  </w:style>
  <w:style w:type="character" w:customStyle="1" w:styleId="Definition">
    <w:name w:val="Definition"/>
    <w:autoRedefine/>
    <w:qFormat/>
    <w:rPr>
      <w:i/>
      <w:iCs/>
      <w:sz w:val="20"/>
      <w:szCs w:val="20"/>
    </w:rPr>
  </w:style>
  <w:style w:type="paragraph" w:customStyle="1" w:styleId="Blockquote">
    <w:name w:val="Blockquote"/>
    <w:basedOn w:val="a1"/>
    <w:autoRedefine/>
    <w:qFormat/>
    <w:pPr>
      <w:autoSpaceDE w:val="0"/>
      <w:autoSpaceDN w:val="0"/>
      <w:spacing w:before="100" w:after="100" w:line="240" w:lineRule="auto"/>
      <w:ind w:left="360" w:right="360" w:firstLine="0"/>
    </w:pPr>
    <w:rPr>
      <w:sz w:val="28"/>
    </w:rPr>
  </w:style>
  <w:style w:type="character" w:customStyle="1" w:styleId="CITE">
    <w:name w:val="CITE"/>
    <w:autoRedefine/>
    <w:qFormat/>
    <w:rPr>
      <w:i/>
      <w:iCs/>
      <w:sz w:val="20"/>
      <w:szCs w:val="20"/>
    </w:rPr>
  </w:style>
  <w:style w:type="character" w:customStyle="1" w:styleId="CODE">
    <w:name w:val="CODE"/>
    <w:autoRedefine/>
    <w:qFormat/>
    <w:rPr>
      <w:rFonts w:ascii="Courier New" w:hAnsi="Courier New" w:cs="Tms Rmn"/>
      <w:sz w:val="20"/>
      <w:szCs w:val="20"/>
    </w:rPr>
  </w:style>
  <w:style w:type="character" w:customStyle="1" w:styleId="Keyboard">
    <w:name w:val="Keyboard"/>
    <w:autoRedefine/>
    <w:qFormat/>
    <w:rPr>
      <w:rFonts w:ascii="Courier New" w:hAnsi="Courier New" w:cs="Tms Rmn"/>
      <w:b/>
      <w:bCs/>
      <w:sz w:val="20"/>
      <w:szCs w:val="20"/>
    </w:rPr>
  </w:style>
  <w:style w:type="paragraph" w:customStyle="1" w:styleId="z-BottomofForm">
    <w:name w:val="z-Bottom of Form"/>
    <w:next w:val="a1"/>
    <w:autoRedefine/>
    <w:qFormat/>
    <w:pPr>
      <w:widowControl w:val="0"/>
      <w:pBdr>
        <w:top w:val="double" w:sz="6" w:space="0" w:color="000000"/>
      </w:pBdr>
      <w:autoSpaceDE w:val="0"/>
      <w:autoSpaceDN w:val="0"/>
      <w:adjustRightInd w:val="0"/>
      <w:jc w:val="center"/>
      <w:textAlignment w:val="baseline"/>
    </w:pPr>
    <w:rPr>
      <w:rFonts w:ascii="Arial" w:hAnsi="Arial"/>
      <w:vanish/>
      <w:sz w:val="16"/>
    </w:rPr>
  </w:style>
  <w:style w:type="paragraph" w:customStyle="1" w:styleId="z-TopofForm">
    <w:name w:val="z-Top of Form"/>
    <w:next w:val="a1"/>
    <w:autoRedefine/>
    <w:qFormat/>
    <w:pPr>
      <w:widowControl w:val="0"/>
      <w:pBdr>
        <w:bottom w:val="double" w:sz="6" w:space="0" w:color="000000"/>
      </w:pBdr>
      <w:autoSpaceDE w:val="0"/>
      <w:autoSpaceDN w:val="0"/>
      <w:adjustRightInd w:val="0"/>
      <w:jc w:val="center"/>
      <w:textAlignment w:val="baseline"/>
    </w:pPr>
    <w:rPr>
      <w:rFonts w:ascii="Arial" w:hAnsi="Arial"/>
      <w:vanish/>
      <w:sz w:val="16"/>
    </w:rPr>
  </w:style>
  <w:style w:type="character" w:customStyle="1" w:styleId="Sample">
    <w:name w:val="Sample"/>
    <w:autoRedefine/>
    <w:qFormat/>
    <w:rPr>
      <w:rFonts w:ascii="Courier New" w:hAnsi="Courier New" w:cs="Tms Rmn"/>
      <w:sz w:val="20"/>
      <w:szCs w:val="20"/>
    </w:rPr>
  </w:style>
  <w:style w:type="character" w:customStyle="1" w:styleId="Typewriter">
    <w:name w:val="Typewriter"/>
    <w:autoRedefine/>
    <w:qFormat/>
    <w:rPr>
      <w:rFonts w:ascii="Courier New" w:hAnsi="Courier New" w:cs="Tms Rmn"/>
      <w:sz w:val="20"/>
      <w:szCs w:val="20"/>
    </w:rPr>
  </w:style>
  <w:style w:type="character" w:customStyle="1" w:styleId="Variable">
    <w:name w:val="Variable"/>
    <w:autoRedefine/>
    <w:qFormat/>
    <w:rPr>
      <w:i/>
      <w:iCs/>
      <w:sz w:val="20"/>
      <w:szCs w:val="20"/>
    </w:rPr>
  </w:style>
  <w:style w:type="character" w:customStyle="1" w:styleId="HTMLMarkup">
    <w:name w:val="HTML Markup"/>
    <w:autoRedefine/>
    <w:qFormat/>
    <w:rPr>
      <w:vanish/>
      <w:color w:val="FF0000"/>
      <w:sz w:val="20"/>
      <w:szCs w:val="20"/>
    </w:rPr>
  </w:style>
  <w:style w:type="character" w:customStyle="1" w:styleId="Comment">
    <w:name w:val="Comment"/>
    <w:autoRedefine/>
    <w:qFormat/>
    <w:rPr>
      <w:vanish/>
      <w:sz w:val="20"/>
      <w:szCs w:val="20"/>
    </w:rPr>
  </w:style>
  <w:style w:type="paragraph" w:customStyle="1" w:styleId="font12">
    <w:name w:val="font12"/>
    <w:basedOn w:val="a1"/>
    <w:autoRedefine/>
    <w:qFormat/>
    <w:pPr>
      <w:widowControl/>
      <w:adjustRightInd/>
      <w:spacing w:before="100" w:after="100" w:line="240" w:lineRule="auto"/>
      <w:ind w:firstLine="0"/>
      <w:textAlignment w:val="auto"/>
    </w:pPr>
    <w:rPr>
      <w:rFonts w:ascii="宋体" w:hAnsi="宋体"/>
      <w:color w:val="000000"/>
      <w:sz w:val="18"/>
    </w:rPr>
  </w:style>
  <w:style w:type="paragraph" w:customStyle="1" w:styleId="font14">
    <w:name w:val="font14"/>
    <w:basedOn w:val="a1"/>
    <w:autoRedefine/>
    <w:qFormat/>
    <w:pPr>
      <w:widowControl/>
      <w:adjustRightInd/>
      <w:spacing w:before="100" w:after="100" w:line="240" w:lineRule="auto"/>
      <w:ind w:firstLine="0"/>
      <w:textAlignment w:val="auto"/>
    </w:pPr>
    <w:rPr>
      <w:color w:val="000000"/>
      <w:sz w:val="20"/>
    </w:rPr>
  </w:style>
  <w:style w:type="paragraph" w:customStyle="1" w:styleId="font15">
    <w:name w:val="font15"/>
    <w:basedOn w:val="a1"/>
    <w:autoRedefine/>
    <w:qFormat/>
    <w:pPr>
      <w:widowControl/>
      <w:adjustRightInd/>
      <w:spacing w:before="100" w:after="100" w:line="240" w:lineRule="auto"/>
      <w:ind w:firstLine="0"/>
      <w:textAlignment w:val="auto"/>
    </w:pPr>
    <w:rPr>
      <w:rFonts w:ascii="宋体" w:hAnsi="宋体"/>
      <w:color w:val="000000"/>
      <w:sz w:val="20"/>
    </w:rPr>
  </w:style>
  <w:style w:type="paragraph" w:customStyle="1" w:styleId="font16">
    <w:name w:val="font16"/>
    <w:basedOn w:val="a1"/>
    <w:autoRedefine/>
    <w:qFormat/>
    <w:pPr>
      <w:widowControl/>
      <w:adjustRightInd/>
      <w:spacing w:before="100" w:after="100" w:line="240" w:lineRule="auto"/>
      <w:ind w:firstLine="0"/>
      <w:textAlignment w:val="auto"/>
    </w:pPr>
    <w:rPr>
      <w:rFonts w:ascii="宋体" w:hAnsi="宋体"/>
      <w:color w:val="000000"/>
      <w:sz w:val="36"/>
    </w:rPr>
  </w:style>
  <w:style w:type="paragraph" w:customStyle="1" w:styleId="affffffffffff3">
    <w:name w:val="技术报告 文"/>
    <w:basedOn w:val="a1"/>
    <w:autoRedefine/>
    <w:qFormat/>
    <w:pPr>
      <w:adjustRightInd/>
      <w:spacing w:before="156" w:after="156" w:line="360" w:lineRule="auto"/>
      <w:ind w:firstLine="480"/>
      <w:jc w:val="both"/>
      <w:textAlignment w:val="auto"/>
    </w:pPr>
    <w:rPr>
      <w:rFonts w:ascii="宋体" w:hAnsi="宋体"/>
      <w:kern w:val="2"/>
    </w:rPr>
  </w:style>
  <w:style w:type="paragraph" w:customStyle="1" w:styleId="Charfd">
    <w:name w:val="我的正文 Char"/>
    <w:basedOn w:val="afb"/>
    <w:autoRedefine/>
    <w:qFormat/>
    <w:pPr>
      <w:adjustRightInd/>
      <w:spacing w:line="360" w:lineRule="auto"/>
      <w:ind w:firstLine="200"/>
      <w:jc w:val="both"/>
      <w:textAlignment w:val="auto"/>
    </w:pPr>
    <w:rPr>
      <w:kern w:val="2"/>
      <w:sz w:val="28"/>
    </w:rPr>
  </w:style>
  <w:style w:type="paragraph" w:customStyle="1" w:styleId="2215">
    <w:name w:val="样式 标题 2 + 自动设置 首行缩进:  2 字符 行距: 1.5 倍行距"/>
    <w:basedOn w:val="21"/>
    <w:autoRedefine/>
    <w:qFormat/>
    <w:pPr>
      <w:keepNext/>
      <w:keepLines/>
      <w:widowControl w:val="0"/>
      <w:numPr>
        <w:ilvl w:val="0"/>
        <w:numId w:val="0"/>
      </w:numPr>
      <w:adjustRightInd/>
      <w:spacing w:after="120" w:line="360" w:lineRule="auto"/>
      <w:textAlignment w:val="auto"/>
    </w:pPr>
    <w:rPr>
      <w:kern w:val="2"/>
      <w:sz w:val="28"/>
    </w:rPr>
  </w:style>
  <w:style w:type="paragraph" w:customStyle="1" w:styleId="Char53">
    <w:name w:val="Char53"/>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s4221">
    <w:name w:val="样式 样式 样式 样式 正文缩进s4 + 首行缩进:  2 字符 + 首行缩进:  2 字符 + + 蓝色"/>
    <w:basedOn w:val="s4220"/>
    <w:link w:val="s422Char3"/>
    <w:autoRedefine/>
    <w:qFormat/>
    <w:pPr>
      <w:tabs>
        <w:tab w:val="left" w:pos="2940"/>
      </w:tabs>
      <w:spacing w:line="360" w:lineRule="auto"/>
      <w:ind w:firstLineChars="200" w:firstLine="200"/>
    </w:pPr>
    <w:rPr>
      <w:color w:val="0000FF"/>
      <w:sz w:val="24"/>
      <w:szCs w:val="20"/>
    </w:rPr>
  </w:style>
  <w:style w:type="character" w:customStyle="1" w:styleId="s422Char3">
    <w:name w:val="样式 样式 样式 样式 正文缩进s4 + 首行缩进:  2 字符 + 首行缩进:  2 字符 + + 蓝色 Char"/>
    <w:link w:val="s4221"/>
    <w:autoRedefine/>
    <w:qFormat/>
    <w:rPr>
      <w:rFonts w:eastAsia="宋体"/>
      <w:snapToGrid/>
      <w:color w:val="0000FF"/>
      <w:kern w:val="2"/>
      <w:sz w:val="24"/>
      <w:lang w:bidi="ar-SA"/>
    </w:rPr>
  </w:style>
  <w:style w:type="paragraph" w:customStyle="1" w:styleId="s42222">
    <w:name w:val="样式 样式 样式 样式 样式 正文缩进s4 + 首行缩进:  2 字符 + 首行缩进:  2 字符 + + 首行缩进:  2 字..."/>
    <w:basedOn w:val="s42221"/>
    <w:autoRedefine/>
    <w:qFormat/>
  </w:style>
  <w:style w:type="paragraph" w:customStyle="1" w:styleId="1ff0">
    <w:name w:val="批注框文本1"/>
    <w:basedOn w:val="a1"/>
    <w:autoRedefine/>
    <w:qFormat/>
    <w:pPr>
      <w:adjustRightInd/>
      <w:snapToGrid w:val="0"/>
      <w:spacing w:beforeLines="50" w:line="360" w:lineRule="auto"/>
      <w:ind w:firstLine="0"/>
      <w:jc w:val="both"/>
      <w:textAlignment w:val="auto"/>
    </w:pPr>
    <w:rPr>
      <w:kern w:val="2"/>
      <w:sz w:val="18"/>
      <w:szCs w:val="18"/>
    </w:rPr>
  </w:style>
  <w:style w:type="paragraph" w:customStyle="1" w:styleId="affffffffffff4">
    <w:name w:val="文本正文 + 红色"/>
    <w:basedOn w:val="a1"/>
    <w:autoRedefine/>
    <w:qFormat/>
    <w:pPr>
      <w:adjustRightInd/>
      <w:spacing w:line="360" w:lineRule="auto"/>
      <w:ind w:firstLineChars="200" w:firstLine="480"/>
      <w:jc w:val="both"/>
      <w:textAlignment w:val="auto"/>
    </w:pPr>
    <w:rPr>
      <w:bCs/>
      <w:color w:val="FF0000"/>
      <w:kern w:val="2"/>
      <w:szCs w:val="24"/>
    </w:rPr>
  </w:style>
  <w:style w:type="paragraph" w:customStyle="1" w:styleId="CharCharCharChar1CharCharCharCharCharChar3">
    <w:name w:val="Char Char Char Char1 Char Char Char Char Char Char3"/>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aa0">
    <w:name w:val="aa正文"/>
    <w:basedOn w:val="a1"/>
    <w:link w:val="aaChar"/>
    <w:autoRedefine/>
    <w:qFormat/>
    <w:pPr>
      <w:topLinePunct/>
      <w:adjustRightInd/>
      <w:spacing w:line="500" w:lineRule="exact"/>
      <w:ind w:firstLineChars="200" w:firstLine="200"/>
      <w:jc w:val="both"/>
    </w:pPr>
    <w:rPr>
      <w:bCs/>
      <w:snapToGrid w:val="0"/>
      <w:color w:val="000000"/>
      <w:szCs w:val="24"/>
    </w:rPr>
  </w:style>
  <w:style w:type="character" w:customStyle="1" w:styleId="aaChar">
    <w:name w:val="aa正文 Char"/>
    <w:link w:val="aa0"/>
    <w:autoRedefine/>
    <w:qFormat/>
    <w:rPr>
      <w:rFonts w:eastAsia="宋体"/>
      <w:bCs/>
      <w:snapToGrid/>
      <w:color w:val="000000"/>
      <w:sz w:val="24"/>
      <w:szCs w:val="24"/>
      <w:lang w:bidi="ar-SA"/>
    </w:rPr>
  </w:style>
  <w:style w:type="character" w:customStyle="1" w:styleId="CharChard">
    <w:name w:val="日期 Char Char"/>
    <w:link w:val="1ff1"/>
    <w:autoRedefine/>
    <w:qFormat/>
    <w:rPr>
      <w:snapToGrid/>
      <w:sz w:val="24"/>
      <w:lang w:bidi="ar-SA"/>
    </w:rPr>
  </w:style>
  <w:style w:type="paragraph" w:customStyle="1" w:styleId="1ff1">
    <w:name w:val="日期1"/>
    <w:basedOn w:val="a1"/>
    <w:next w:val="a1"/>
    <w:link w:val="CharChard"/>
    <w:autoRedefine/>
    <w:qFormat/>
    <w:pPr>
      <w:tabs>
        <w:tab w:val="left" w:pos="420"/>
      </w:tabs>
      <w:adjustRightInd/>
      <w:spacing w:line="360" w:lineRule="auto"/>
      <w:ind w:firstLineChars="200" w:firstLine="560"/>
      <w:jc w:val="both"/>
      <w:textAlignment w:val="auto"/>
    </w:pPr>
    <w:rPr>
      <w:rFonts w:eastAsia="Times New Roman"/>
      <w:snapToGrid w:val="0"/>
    </w:rPr>
  </w:style>
  <w:style w:type="character" w:customStyle="1" w:styleId="haydonliChar">
    <w:name w:val="haydonli Char"/>
    <w:link w:val="haydonli"/>
    <w:autoRedefine/>
    <w:qFormat/>
    <w:locked/>
    <w:rPr>
      <w:rFonts w:ascii="宋体" w:eastAsia="宋体" w:hAnsi="宋体"/>
      <w:bCs/>
      <w:kern w:val="2"/>
      <w:sz w:val="24"/>
      <w:szCs w:val="24"/>
      <w:lang w:val="en-US" w:eastAsia="zh-CN" w:bidi="ar-SA"/>
    </w:rPr>
  </w:style>
  <w:style w:type="table" w:customStyle="1" w:styleId="2ffe">
    <w:name w:val="(环评报告表）2"/>
    <w:basedOn w:val="a3"/>
    <w:autoRedefine/>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网格型12"/>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环评报告表）3"/>
    <w:basedOn w:val="a3"/>
    <w:autoRedefine/>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网格型13"/>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网格型23"/>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环评报告表）4"/>
    <w:basedOn w:val="a3"/>
    <w:autoRedefine/>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网格型14"/>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环评报告表）5"/>
    <w:basedOn w:val="a3"/>
    <w:autoRedefine/>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a3"/>
    <w:autoRedefine/>
    <w:qFormat/>
    <w:pPr>
      <w:widowControl w:val="0"/>
      <w:adjustRightInd w:val="0"/>
      <w:snapToGrid w:val="0"/>
      <w:spacing w:line="360" w:lineRule="auto"/>
      <w:ind w:firstLineChars="200" w:firstLine="5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13">
    <w:name w:val="Char1 Char Char Char13"/>
    <w:basedOn w:val="a1"/>
    <w:autoRedefine/>
    <w:qFormat/>
    <w:pPr>
      <w:widowControl/>
      <w:adjustRightInd/>
      <w:spacing w:after="160" w:line="240" w:lineRule="exact"/>
      <w:ind w:firstLine="0"/>
      <w:textAlignment w:val="auto"/>
    </w:pPr>
    <w:rPr>
      <w:rFonts w:ascii="Verdana" w:eastAsia="仿宋_GB2312" w:hAnsi="Verdana"/>
      <w:szCs w:val="30"/>
      <w:lang w:eastAsia="en-US"/>
    </w:rPr>
  </w:style>
  <w:style w:type="character" w:customStyle="1" w:styleId="ACharChar">
    <w:name w:val="A正文 Char Char"/>
    <w:link w:val="Affffffffffff5"/>
    <w:autoRedefine/>
    <w:qFormat/>
    <w:rPr>
      <w:sz w:val="24"/>
      <w:szCs w:val="24"/>
      <w:lang w:bidi="ar-SA"/>
    </w:rPr>
  </w:style>
  <w:style w:type="paragraph" w:customStyle="1" w:styleId="Affffffffffff5">
    <w:name w:val="A正文"/>
    <w:basedOn w:val="a1"/>
    <w:link w:val="ACharChar"/>
    <w:autoRedefine/>
    <w:qFormat/>
    <w:pPr>
      <w:adjustRightInd/>
      <w:spacing w:line="360" w:lineRule="auto"/>
      <w:ind w:firstLineChars="200" w:firstLine="200"/>
      <w:jc w:val="both"/>
      <w:textAlignment w:val="auto"/>
    </w:pPr>
    <w:rPr>
      <w:rFonts w:eastAsia="Times New Roman"/>
      <w:szCs w:val="24"/>
    </w:rPr>
  </w:style>
  <w:style w:type="paragraph" w:customStyle="1" w:styleId="229">
    <w:name w:val="正文22"/>
    <w:autoRedefine/>
    <w:qFormat/>
    <w:pPr>
      <w:widowControl w:val="0"/>
      <w:autoSpaceDE w:val="0"/>
      <w:autoSpaceDN w:val="0"/>
      <w:adjustRightInd w:val="0"/>
      <w:spacing w:line="0" w:lineRule="atLeast"/>
      <w:textAlignment w:val="bottom"/>
    </w:pPr>
    <w:rPr>
      <w:rFonts w:ascii="宋体"/>
      <w:spacing w:val="10"/>
      <w:sz w:val="21"/>
    </w:rPr>
  </w:style>
  <w:style w:type="paragraph" w:customStyle="1" w:styleId="CharCharCharChar3">
    <w:name w:val="Char Char Char Char3"/>
    <w:basedOn w:val="a1"/>
    <w:autoRedefine/>
    <w:qFormat/>
    <w:pPr>
      <w:adjustRightInd/>
      <w:spacing w:line="240" w:lineRule="auto"/>
      <w:ind w:firstLine="0"/>
      <w:jc w:val="both"/>
      <w:textAlignment w:val="auto"/>
    </w:pPr>
    <w:rPr>
      <w:kern w:val="2"/>
      <w:sz w:val="21"/>
      <w:szCs w:val="24"/>
    </w:rPr>
  </w:style>
  <w:style w:type="character" w:customStyle="1" w:styleId="720">
    <w:name w:val="标题72"/>
    <w:basedOn w:val="a2"/>
    <w:autoRedefine/>
    <w:qFormat/>
  </w:style>
  <w:style w:type="paragraph" w:customStyle="1" w:styleId="Char230">
    <w:name w:val="Char23"/>
    <w:basedOn w:val="a1"/>
    <w:autoRedefine/>
    <w:qFormat/>
    <w:pPr>
      <w:widowControl/>
      <w:adjustRightInd/>
      <w:spacing w:line="360" w:lineRule="auto"/>
      <w:ind w:firstLineChars="200" w:firstLine="200"/>
      <w:textAlignment w:val="auto"/>
    </w:pPr>
    <w:rPr>
      <w:rFonts w:ascii="宋体" w:hAnsi="宋体" w:cs="宋体"/>
      <w:szCs w:val="24"/>
    </w:rPr>
  </w:style>
  <w:style w:type="paragraph" w:customStyle="1" w:styleId="Char2CharCharCharCharCharChar3">
    <w:name w:val="Char2 Char Char Char Char Char Char3"/>
    <w:basedOn w:val="a1"/>
    <w:autoRedefine/>
    <w:semiHidden/>
    <w:qFormat/>
    <w:pPr>
      <w:snapToGrid w:val="0"/>
      <w:spacing w:line="240" w:lineRule="auto"/>
      <w:ind w:firstLine="0"/>
      <w:jc w:val="both"/>
      <w:textAlignment w:val="auto"/>
    </w:pPr>
    <w:rPr>
      <w:kern w:val="2"/>
      <w:sz w:val="21"/>
      <w:szCs w:val="24"/>
    </w:rPr>
  </w:style>
  <w:style w:type="character" w:customStyle="1" w:styleId="Char130">
    <w:name w:val="Char13"/>
    <w:autoRedefine/>
    <w:qFormat/>
    <w:rPr>
      <w:rFonts w:ascii="仿宋_GB2312" w:eastAsia="仿宋_GB2312"/>
      <w:kern w:val="44"/>
      <w:sz w:val="28"/>
      <w:szCs w:val="28"/>
      <w:lang w:val="en-US" w:eastAsia="zh-CN" w:bidi="ar-SA"/>
    </w:rPr>
  </w:style>
  <w:style w:type="character" w:customStyle="1" w:styleId="CharChar30">
    <w:name w:val="Char Char3"/>
    <w:autoRedefine/>
    <w:qFormat/>
    <w:rPr>
      <w:rFonts w:eastAsia="宋体"/>
      <w:b/>
      <w:bCs/>
      <w:kern w:val="2"/>
      <w:sz w:val="32"/>
      <w:szCs w:val="32"/>
      <w:lang w:val="en-US" w:eastAsia="zh-CN" w:bidi="ar-SA"/>
    </w:rPr>
  </w:style>
  <w:style w:type="paragraph" w:customStyle="1" w:styleId="124">
    <w:name w:val="纯文本12"/>
    <w:basedOn w:val="a1"/>
    <w:autoRedefine/>
    <w:qFormat/>
    <w:pPr>
      <w:spacing w:line="240" w:lineRule="auto"/>
      <w:ind w:firstLine="0"/>
    </w:pPr>
    <w:rPr>
      <w:rFonts w:ascii="宋体"/>
    </w:rPr>
  </w:style>
  <w:style w:type="paragraph" w:customStyle="1" w:styleId="CharChar1CharCharChar2">
    <w:name w:val="Char Char1 Char Char Char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1CharCharCharCharCharChar2">
    <w:name w:val="Char Char1 Char Char Char Char Char Char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1CharChar2">
    <w:name w:val="Char1 Char Char2"/>
    <w:basedOn w:val="a1"/>
    <w:autoRedefine/>
    <w:qFormat/>
    <w:pPr>
      <w:widowControl/>
      <w:adjustRightInd/>
      <w:spacing w:line="360" w:lineRule="auto"/>
      <w:ind w:firstLineChars="200" w:firstLine="200"/>
      <w:textAlignment w:val="auto"/>
    </w:pPr>
    <w:rPr>
      <w:rFonts w:ascii="宋体" w:hAnsi="宋体" w:cs="宋体"/>
      <w:szCs w:val="24"/>
    </w:rPr>
  </w:style>
  <w:style w:type="paragraph" w:customStyle="1" w:styleId="CharCharCharCharCharCharCharCharCharCharCharCharCharCharCharCharCharCharCharChar2">
    <w:name w:val="Char Char Char Char Char Char Char Char Char Char Char Char Char Char Char Char Char Char Char Char2"/>
    <w:basedOn w:val="af2"/>
    <w:autoRedefine/>
    <w:qFormat/>
    <w:pPr>
      <w:snapToGrid w:val="0"/>
      <w:spacing w:line="360" w:lineRule="auto"/>
      <w:ind w:firstLine="0"/>
      <w:jc w:val="both"/>
      <w:textAlignment w:val="auto"/>
    </w:pPr>
    <w:rPr>
      <w:rFonts w:ascii="Tahoma" w:hAnsi="Tahoma"/>
      <w:kern w:val="2"/>
      <w:szCs w:val="24"/>
    </w:rPr>
  </w:style>
  <w:style w:type="paragraph" w:customStyle="1" w:styleId="Char3CharCharChar3">
    <w:name w:val="Char3 Char Char Char3"/>
    <w:basedOn w:val="a1"/>
    <w:autoRedefine/>
    <w:qFormat/>
    <w:pPr>
      <w:adjustRightInd/>
      <w:spacing w:line="240" w:lineRule="auto"/>
      <w:ind w:firstLineChars="200" w:firstLine="200"/>
      <w:jc w:val="center"/>
      <w:textAlignment w:val="auto"/>
    </w:pPr>
    <w:rPr>
      <w:rFonts w:ascii="宋体" w:hAnsi="宋体" w:cs="宋体"/>
      <w:snapToGrid w:val="0"/>
      <w:sz w:val="21"/>
      <w:szCs w:val="24"/>
    </w:rPr>
  </w:style>
  <w:style w:type="paragraph" w:customStyle="1" w:styleId="Char3CharCharChar12">
    <w:name w:val="Char3 Char Char Char1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72">
    <w:name w:val="Char72"/>
    <w:basedOn w:val="a1"/>
    <w:autoRedefine/>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Char4CharCharCharCharCharChar12">
    <w:name w:val="Char4 Char Char Char Char Char Char12"/>
    <w:basedOn w:val="a1"/>
    <w:autoRedefine/>
    <w:semiHidden/>
    <w:qFormat/>
    <w:pPr>
      <w:adjustRightInd/>
      <w:spacing w:line="360" w:lineRule="auto"/>
      <w:ind w:firstLineChars="200" w:firstLine="200"/>
      <w:jc w:val="both"/>
      <w:textAlignment w:val="auto"/>
    </w:pPr>
    <w:rPr>
      <w:rFonts w:ascii="宋体" w:hAnsi="宋体" w:cs="宋体"/>
      <w:kern w:val="2"/>
      <w:szCs w:val="24"/>
    </w:rPr>
  </w:style>
  <w:style w:type="paragraph" w:customStyle="1" w:styleId="Char2CharCharChar2">
    <w:name w:val="Char2 Char Char Char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6CharChar1CharCharCharChar2">
    <w:name w:val="Char6 Char Char1 Char Char Char Char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82">
    <w:name w:val="Char82"/>
    <w:basedOn w:val="a1"/>
    <w:autoRedefine/>
    <w:semiHidden/>
    <w:qFormat/>
    <w:pPr>
      <w:snapToGrid w:val="0"/>
      <w:ind w:firstLineChars="200" w:firstLine="200"/>
      <w:jc w:val="both"/>
      <w:textAlignment w:val="auto"/>
    </w:pPr>
    <w:rPr>
      <w:rFonts w:ascii="宋体" w:eastAsia="黑体" w:hAnsi="宋体" w:cs="宋体"/>
      <w:b/>
      <w:kern w:val="2"/>
      <w:sz w:val="44"/>
      <w:szCs w:val="24"/>
    </w:rPr>
  </w:style>
  <w:style w:type="paragraph" w:customStyle="1" w:styleId="CharChar2CharCharCharChar2">
    <w:name w:val="Char Char2 Char Char Char Char2"/>
    <w:basedOn w:val="a1"/>
    <w:autoRedefine/>
    <w:semiHidden/>
    <w:qFormat/>
    <w:pPr>
      <w:snapToGrid w:val="0"/>
      <w:spacing w:line="360" w:lineRule="auto"/>
      <w:ind w:firstLine="0"/>
      <w:jc w:val="both"/>
      <w:textAlignment w:val="auto"/>
    </w:pPr>
    <w:rPr>
      <w:rFonts w:ascii="宋体" w:hAnsi="宋体" w:cs="宋体"/>
      <w:kern w:val="2"/>
      <w:szCs w:val="24"/>
    </w:rPr>
  </w:style>
  <w:style w:type="character" w:customStyle="1" w:styleId="CharChar72">
    <w:name w:val="Char Char72"/>
    <w:autoRedefine/>
    <w:semiHidden/>
    <w:qFormat/>
    <w:rPr>
      <w:rFonts w:eastAsia="仿宋_GB2312"/>
      <w:b/>
      <w:sz w:val="32"/>
      <w:szCs w:val="32"/>
      <w:lang w:val="en-US" w:eastAsia="zh-CN" w:bidi="ar-SA"/>
    </w:rPr>
  </w:style>
  <w:style w:type="character" w:customStyle="1" w:styleId="CharChar62">
    <w:name w:val="Char Char62"/>
    <w:autoRedefine/>
    <w:qFormat/>
    <w:rPr>
      <w:rFonts w:ascii="Arial" w:eastAsia="楷体_GB2312" w:hAnsi="Arial"/>
      <w:b/>
      <w:bCs/>
      <w:sz w:val="30"/>
      <w:szCs w:val="30"/>
      <w:lang w:val="en-US" w:eastAsia="zh-CN" w:bidi="ar-SA"/>
    </w:rPr>
  </w:style>
  <w:style w:type="character" w:customStyle="1" w:styleId="CharChar52">
    <w:name w:val="Char Char52"/>
    <w:autoRedefine/>
    <w:qFormat/>
    <w:rPr>
      <w:rFonts w:eastAsia="楷体_GB2312"/>
      <w:b/>
      <w:bCs/>
      <w:sz w:val="24"/>
      <w:szCs w:val="28"/>
      <w:lang w:val="en-US" w:eastAsia="zh-CN" w:bidi="ar-SA"/>
    </w:rPr>
  </w:style>
  <w:style w:type="paragraph" w:customStyle="1" w:styleId="CharChar6CharCharCharCharCharChar2">
    <w:name w:val="Char Char6 Char Char Char Char Char Char2"/>
    <w:basedOn w:val="a1"/>
    <w:autoRedefine/>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Char2CharCharCharCharCharCharCharCharChar2">
    <w:name w:val="Char2 Char Char Char Char Char Char Char Char Char2"/>
    <w:basedOn w:val="a1"/>
    <w:autoRedefine/>
    <w:semiHidden/>
    <w:qFormat/>
    <w:pPr>
      <w:snapToGrid w:val="0"/>
      <w:spacing w:line="240" w:lineRule="auto"/>
      <w:ind w:firstLine="0"/>
      <w:jc w:val="both"/>
      <w:textAlignment w:val="auto"/>
    </w:pPr>
    <w:rPr>
      <w:kern w:val="2"/>
      <w:sz w:val="21"/>
      <w:szCs w:val="24"/>
    </w:rPr>
  </w:style>
  <w:style w:type="paragraph" w:customStyle="1" w:styleId="312">
    <w:name w:val="正文文本缩进 312"/>
    <w:basedOn w:val="a1"/>
    <w:autoRedefine/>
    <w:semiHidden/>
    <w:qFormat/>
    <w:pPr>
      <w:snapToGrid w:val="0"/>
      <w:spacing w:line="360" w:lineRule="auto"/>
      <w:ind w:firstLine="480"/>
      <w:jc w:val="both"/>
    </w:pPr>
    <w:rPr>
      <w:rFonts w:ascii="宋体" w:hAnsi="宋体"/>
      <w:kern w:val="2"/>
    </w:rPr>
  </w:style>
  <w:style w:type="paragraph" w:customStyle="1" w:styleId="Char62">
    <w:name w:val="Char6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2CharCharChar1CharCharCharCharCharChar2">
    <w:name w:val="Char2 Char Char Char1 Char Char Char Char Char Char2"/>
    <w:basedOn w:val="a1"/>
    <w:autoRedefine/>
    <w:qFormat/>
    <w:pPr>
      <w:adjustRightInd/>
      <w:spacing w:line="240" w:lineRule="auto"/>
      <w:ind w:firstLine="0"/>
      <w:jc w:val="both"/>
      <w:textAlignment w:val="auto"/>
    </w:pPr>
    <w:rPr>
      <w:kern w:val="2"/>
      <w:sz w:val="21"/>
      <w:szCs w:val="24"/>
    </w:rPr>
  </w:style>
  <w:style w:type="paragraph" w:customStyle="1" w:styleId="CharCharCharCharCharChar2">
    <w:name w:val="Char Char Char Char Char Char2"/>
    <w:basedOn w:val="a1"/>
    <w:autoRedefine/>
    <w:qFormat/>
    <w:pPr>
      <w:adjustRightInd/>
      <w:spacing w:line="240" w:lineRule="auto"/>
      <w:ind w:firstLine="0"/>
      <w:jc w:val="both"/>
      <w:textAlignment w:val="auto"/>
    </w:pPr>
    <w:rPr>
      <w:kern w:val="2"/>
      <w:sz w:val="21"/>
      <w:szCs w:val="24"/>
    </w:rPr>
  </w:style>
  <w:style w:type="paragraph" w:customStyle="1" w:styleId="Char1CharCharChar2">
    <w:name w:val="Char1 Char Char Char2"/>
    <w:basedOn w:val="a1"/>
    <w:autoRedefine/>
    <w:qFormat/>
    <w:pPr>
      <w:keepNext/>
      <w:widowControl/>
      <w:tabs>
        <w:tab w:val="left" w:pos="425"/>
      </w:tabs>
      <w:autoSpaceDE w:val="0"/>
      <w:autoSpaceDN w:val="0"/>
      <w:spacing w:before="80" w:after="80" w:line="240" w:lineRule="auto"/>
      <w:ind w:hanging="425"/>
      <w:jc w:val="both"/>
      <w:textAlignment w:val="auto"/>
    </w:pPr>
    <w:rPr>
      <w:rFonts w:ascii="Arial" w:hAnsi="Arial" w:cs="Arial"/>
      <w:kern w:val="2"/>
      <w:sz w:val="20"/>
    </w:rPr>
  </w:style>
  <w:style w:type="paragraph" w:customStyle="1" w:styleId="CharCharCharChar1CharChar2">
    <w:name w:val="Char Char Char Char1 Char Char2"/>
    <w:basedOn w:val="a1"/>
    <w:autoRedefine/>
    <w:qFormat/>
    <w:pPr>
      <w:adjustRightInd/>
      <w:spacing w:line="360" w:lineRule="auto"/>
      <w:ind w:firstLineChars="200" w:firstLine="200"/>
      <w:jc w:val="both"/>
      <w:textAlignment w:val="auto"/>
    </w:pPr>
    <w:rPr>
      <w:b/>
      <w:color w:val="000000"/>
      <w:kern w:val="2"/>
    </w:rPr>
  </w:style>
  <w:style w:type="paragraph" w:customStyle="1" w:styleId="125">
    <w:name w:val="正文缩进12"/>
    <w:basedOn w:val="a1"/>
    <w:autoRedefine/>
    <w:qFormat/>
    <w:pPr>
      <w:adjustRightInd/>
      <w:spacing w:line="240" w:lineRule="auto"/>
      <w:ind w:firstLineChars="200" w:firstLine="420"/>
      <w:jc w:val="both"/>
      <w:textAlignment w:val="auto"/>
    </w:pPr>
    <w:rPr>
      <w:kern w:val="2"/>
      <w:sz w:val="21"/>
      <w:szCs w:val="24"/>
    </w:rPr>
  </w:style>
  <w:style w:type="paragraph" w:customStyle="1" w:styleId="2121">
    <w:name w:val="正文文本缩进 212"/>
    <w:basedOn w:val="a1"/>
    <w:autoRedefine/>
    <w:qFormat/>
    <w:pPr>
      <w:adjustRightInd/>
      <w:spacing w:line="240" w:lineRule="auto"/>
      <w:ind w:firstLineChars="200" w:firstLine="640"/>
      <w:jc w:val="both"/>
      <w:textAlignment w:val="auto"/>
    </w:pPr>
    <w:rPr>
      <w:kern w:val="2"/>
      <w:sz w:val="32"/>
    </w:rPr>
  </w:style>
  <w:style w:type="paragraph" w:customStyle="1" w:styleId="CharChar26CharCharCharCharCharChar1">
    <w:name w:val="Char Char26 Char Char Char Char Char Char1"/>
    <w:basedOn w:val="a1"/>
    <w:autoRedefine/>
    <w:qFormat/>
    <w:pPr>
      <w:adjustRightInd/>
      <w:spacing w:line="240" w:lineRule="auto"/>
      <w:ind w:firstLine="0"/>
      <w:jc w:val="both"/>
      <w:textAlignment w:val="auto"/>
    </w:pPr>
    <w:rPr>
      <w:b/>
      <w:color w:val="000000"/>
      <w:kern w:val="2"/>
      <w:szCs w:val="24"/>
    </w:rPr>
  </w:style>
  <w:style w:type="paragraph" w:customStyle="1" w:styleId="CharChar22CharCharCharChar">
    <w:name w:val="Char Char22 Char Char Char Char"/>
    <w:basedOn w:val="a1"/>
    <w:autoRedefine/>
    <w:qFormat/>
    <w:pPr>
      <w:adjustRightInd/>
      <w:spacing w:line="240" w:lineRule="auto"/>
      <w:ind w:firstLine="0"/>
      <w:jc w:val="both"/>
      <w:textAlignment w:val="auto"/>
    </w:pPr>
    <w:rPr>
      <w:kern w:val="2"/>
      <w:sz w:val="21"/>
      <w:szCs w:val="21"/>
    </w:rPr>
  </w:style>
  <w:style w:type="paragraph" w:customStyle="1" w:styleId="Char90">
    <w:name w:val="Char9"/>
    <w:basedOn w:val="a1"/>
    <w:autoRedefine/>
    <w:qFormat/>
    <w:pPr>
      <w:adjustRightInd/>
      <w:spacing w:line="360" w:lineRule="auto"/>
      <w:ind w:firstLineChars="200" w:firstLine="200"/>
      <w:jc w:val="both"/>
      <w:textAlignment w:val="auto"/>
    </w:pPr>
    <w:rPr>
      <w:rFonts w:ascii="宋体" w:hAnsi="宋体" w:cs="宋体"/>
      <w:kern w:val="2"/>
      <w:szCs w:val="24"/>
    </w:rPr>
  </w:style>
  <w:style w:type="character" w:customStyle="1" w:styleId="CharChar13">
    <w:name w:val="Char Char13"/>
    <w:autoRedefine/>
    <w:qFormat/>
    <w:rPr>
      <w:rFonts w:ascii="宋体" w:eastAsia="宋体" w:hAnsi="宋体" w:cs="宋体"/>
      <w:kern w:val="2"/>
      <w:sz w:val="24"/>
      <w:szCs w:val="24"/>
      <w:lang w:val="en-US" w:eastAsia="zh-CN" w:bidi="ar-SA"/>
    </w:rPr>
  </w:style>
  <w:style w:type="character" w:customStyle="1" w:styleId="CharChar222">
    <w:name w:val="Char Char222"/>
    <w:autoRedefine/>
    <w:qFormat/>
    <w:rPr>
      <w:rFonts w:ascii="宋体"/>
      <w:sz w:val="24"/>
    </w:rPr>
  </w:style>
  <w:style w:type="character" w:customStyle="1" w:styleId="CharChar232">
    <w:name w:val="Char Char232"/>
    <w:autoRedefine/>
    <w:qFormat/>
    <w:rPr>
      <w:rFonts w:eastAsia="宋体"/>
      <w:sz w:val="24"/>
      <w:lang w:val="en-US" w:eastAsia="zh-CN" w:bidi="ar-SA"/>
    </w:rPr>
  </w:style>
  <w:style w:type="character" w:customStyle="1" w:styleId="CharChar242">
    <w:name w:val="Char Char242"/>
    <w:autoRedefine/>
    <w:qFormat/>
    <w:rPr>
      <w:rFonts w:eastAsia="宋体"/>
      <w:kern w:val="2"/>
      <w:sz w:val="24"/>
      <w:lang w:val="en-US" w:eastAsia="zh-CN" w:bidi="ar-SA"/>
    </w:rPr>
  </w:style>
  <w:style w:type="character" w:customStyle="1" w:styleId="CharChar252">
    <w:name w:val="Char Char252"/>
    <w:autoRedefine/>
    <w:qFormat/>
    <w:rPr>
      <w:rFonts w:eastAsia="宋体"/>
      <w:kern w:val="2"/>
      <w:sz w:val="18"/>
      <w:szCs w:val="18"/>
      <w:lang w:val="en-US" w:eastAsia="zh-CN" w:bidi="ar-SA"/>
    </w:rPr>
  </w:style>
  <w:style w:type="paragraph" w:customStyle="1" w:styleId="Char41">
    <w:name w:val="Char41"/>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1Char12">
    <w:name w:val="Char Char1 Char1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CharChar1CharCharChar2">
    <w:name w:val="Char Char Char Char1 Char Char Char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31">
    <w:name w:val="Char31"/>
    <w:basedOn w:val="af2"/>
    <w:autoRedefine/>
    <w:qFormat/>
    <w:pPr>
      <w:snapToGrid w:val="0"/>
      <w:spacing w:line="360" w:lineRule="auto"/>
      <w:ind w:firstLine="0"/>
      <w:jc w:val="both"/>
      <w:textAlignment w:val="auto"/>
    </w:pPr>
    <w:rPr>
      <w:rFonts w:ascii="Tahoma" w:eastAsia="仿宋_GB2312" w:hAnsi="Tahoma"/>
      <w:kern w:val="2"/>
      <w:sz w:val="28"/>
      <w:szCs w:val="24"/>
    </w:rPr>
  </w:style>
  <w:style w:type="paragraph" w:customStyle="1" w:styleId="CharCharCharCharCharCharCharCharChar1">
    <w:name w:val="Char Char Char Char Char Char Char Char Char1"/>
    <w:basedOn w:val="af2"/>
    <w:autoRedefine/>
    <w:qFormat/>
    <w:pPr>
      <w:snapToGrid w:val="0"/>
      <w:spacing w:line="360" w:lineRule="auto"/>
      <w:ind w:firstLine="0"/>
      <w:jc w:val="both"/>
      <w:textAlignment w:val="auto"/>
    </w:pPr>
    <w:rPr>
      <w:rFonts w:ascii="Tahoma" w:eastAsia="仿宋_GB2312" w:hAnsi="Tahoma"/>
      <w:kern w:val="2"/>
      <w:sz w:val="28"/>
      <w:szCs w:val="24"/>
    </w:rPr>
  </w:style>
  <w:style w:type="paragraph" w:customStyle="1" w:styleId="CharChar6CharCharCharCharCharCharCharCharCharChar1">
    <w:name w:val="Char Char6 Char Char Char Char Char Char Char Char Char Char1"/>
    <w:basedOn w:val="a1"/>
    <w:autoRedefine/>
    <w:qFormat/>
    <w:pPr>
      <w:adjustRightInd/>
      <w:spacing w:line="240" w:lineRule="auto"/>
      <w:ind w:firstLine="0"/>
      <w:jc w:val="both"/>
      <w:textAlignment w:val="auto"/>
    </w:pPr>
    <w:rPr>
      <w:kern w:val="2"/>
      <w:szCs w:val="24"/>
    </w:rPr>
  </w:style>
  <w:style w:type="paragraph" w:customStyle="1" w:styleId="CharCharCharCharCharCharCharCharCharChar1">
    <w:name w:val="Char Char Char Char Char Char Char Char Char Char1"/>
    <w:basedOn w:val="a1"/>
    <w:autoRedefine/>
    <w:qFormat/>
    <w:pPr>
      <w:widowControl/>
      <w:adjustRightInd/>
      <w:spacing w:before="100" w:beforeAutospacing="1" w:after="100" w:afterAutospacing="1" w:line="330" w:lineRule="atLeast"/>
      <w:ind w:left="360" w:firstLine="0"/>
      <w:textAlignment w:val="auto"/>
    </w:pPr>
    <w:rPr>
      <w:rFonts w:ascii="ˎ̥" w:hAnsi="ˎ̥" w:cs="宋体"/>
      <w:color w:val="51585D"/>
      <w:sz w:val="18"/>
      <w:szCs w:val="18"/>
    </w:rPr>
  </w:style>
  <w:style w:type="paragraph" w:customStyle="1" w:styleId="CharCharCharCharChar2">
    <w:name w:val="Char Char Char Char Char2"/>
    <w:basedOn w:val="a1"/>
    <w:autoRedefine/>
    <w:qFormat/>
    <w:pPr>
      <w:adjustRightInd/>
      <w:spacing w:line="240" w:lineRule="auto"/>
      <w:ind w:firstLine="0"/>
      <w:jc w:val="both"/>
      <w:textAlignment w:val="auto"/>
    </w:pPr>
    <w:rPr>
      <w:kern w:val="2"/>
      <w:sz w:val="21"/>
      <w:szCs w:val="24"/>
    </w:rPr>
  </w:style>
  <w:style w:type="paragraph" w:customStyle="1" w:styleId="Char51">
    <w:name w:val="Char51"/>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126">
    <w:name w:val="批注框文本12"/>
    <w:basedOn w:val="a1"/>
    <w:autoRedefine/>
    <w:qFormat/>
    <w:pPr>
      <w:adjustRightInd/>
      <w:snapToGrid w:val="0"/>
      <w:spacing w:beforeLines="50" w:line="360" w:lineRule="auto"/>
      <w:ind w:firstLine="0"/>
      <w:jc w:val="both"/>
      <w:textAlignment w:val="auto"/>
    </w:pPr>
    <w:rPr>
      <w:kern w:val="2"/>
      <w:sz w:val="18"/>
      <w:szCs w:val="18"/>
    </w:rPr>
  </w:style>
  <w:style w:type="paragraph" w:customStyle="1" w:styleId="CharCharCharChar1CharCharCharCharCharChar1">
    <w:name w:val="Char Char Char Char1 Char Char Char Char Char Char1"/>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1CharCharChar11">
    <w:name w:val="Char1 Char Char Char11"/>
    <w:basedOn w:val="a1"/>
    <w:autoRedefine/>
    <w:qFormat/>
    <w:pPr>
      <w:widowControl/>
      <w:adjustRightInd/>
      <w:spacing w:after="160" w:line="240" w:lineRule="exact"/>
      <w:ind w:firstLine="0"/>
      <w:textAlignment w:val="auto"/>
    </w:pPr>
    <w:rPr>
      <w:rFonts w:ascii="Verdana" w:eastAsia="仿宋_GB2312" w:hAnsi="Verdana"/>
      <w:szCs w:val="30"/>
      <w:lang w:eastAsia="en-US"/>
    </w:rPr>
  </w:style>
  <w:style w:type="paragraph" w:customStyle="1" w:styleId="CharChar6CharCharCharCharCharCharCharCharCharCharCharCharCharCharChar">
    <w:name w:val="Char Char6 Char Char Char Char Char Char Char Char Char Char Char Char Char Char Char"/>
    <w:basedOn w:val="a1"/>
    <w:autoRedefine/>
    <w:qFormat/>
    <w:pPr>
      <w:adjustRightInd/>
      <w:spacing w:line="360" w:lineRule="auto"/>
      <w:ind w:firstLine="0"/>
      <w:jc w:val="both"/>
      <w:textAlignment w:val="auto"/>
    </w:pPr>
    <w:rPr>
      <w:rFonts w:ascii="宋体" w:eastAsia="仿宋_GB2312" w:hAnsi="宋体" w:cs="宋体"/>
      <w:kern w:val="2"/>
      <w:szCs w:val="24"/>
    </w:rPr>
  </w:style>
  <w:style w:type="paragraph" w:customStyle="1" w:styleId="CharChar22CharCharCharChar2">
    <w:name w:val="Char Char22 Char Char Char Char2"/>
    <w:basedOn w:val="a1"/>
    <w:autoRedefine/>
    <w:qFormat/>
    <w:pPr>
      <w:adjustRightInd/>
      <w:spacing w:line="240" w:lineRule="auto"/>
      <w:ind w:firstLine="0"/>
      <w:jc w:val="both"/>
      <w:textAlignment w:val="auto"/>
    </w:pPr>
    <w:rPr>
      <w:kern w:val="2"/>
      <w:sz w:val="21"/>
      <w:szCs w:val="21"/>
    </w:rPr>
  </w:style>
  <w:style w:type="paragraph" w:customStyle="1" w:styleId="CharCharCharChar4">
    <w:name w:val="Char Char Char Char4"/>
    <w:basedOn w:val="a1"/>
    <w:autoRedefine/>
    <w:qFormat/>
    <w:pPr>
      <w:adjustRightInd/>
      <w:spacing w:line="240" w:lineRule="auto"/>
      <w:ind w:firstLine="0"/>
      <w:jc w:val="both"/>
      <w:textAlignment w:val="auto"/>
    </w:pPr>
    <w:rPr>
      <w:kern w:val="2"/>
      <w:sz w:val="21"/>
      <w:szCs w:val="24"/>
    </w:rPr>
  </w:style>
  <w:style w:type="paragraph" w:customStyle="1" w:styleId="Char100">
    <w:name w:val="Char10"/>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240">
    <w:name w:val="Char24"/>
    <w:basedOn w:val="a1"/>
    <w:autoRedefine/>
    <w:qFormat/>
    <w:pPr>
      <w:widowControl/>
      <w:adjustRightInd/>
      <w:spacing w:line="360" w:lineRule="auto"/>
      <w:ind w:firstLineChars="200" w:firstLine="200"/>
      <w:textAlignment w:val="auto"/>
    </w:pPr>
    <w:rPr>
      <w:rFonts w:ascii="宋体" w:hAnsi="宋体" w:cs="宋体"/>
      <w:szCs w:val="24"/>
    </w:rPr>
  </w:style>
  <w:style w:type="paragraph" w:customStyle="1" w:styleId="Char2CharCharCharCharCharChar4">
    <w:name w:val="Char2 Char Char Char Char Char Char4"/>
    <w:basedOn w:val="a1"/>
    <w:autoRedefine/>
    <w:semiHidden/>
    <w:qFormat/>
    <w:pPr>
      <w:snapToGrid w:val="0"/>
      <w:spacing w:line="240" w:lineRule="auto"/>
      <w:ind w:firstLine="0"/>
      <w:jc w:val="both"/>
      <w:textAlignment w:val="auto"/>
    </w:pPr>
    <w:rPr>
      <w:kern w:val="2"/>
      <w:sz w:val="21"/>
      <w:szCs w:val="24"/>
    </w:rPr>
  </w:style>
  <w:style w:type="character" w:customStyle="1" w:styleId="Char140">
    <w:name w:val="Char14"/>
    <w:autoRedefine/>
    <w:qFormat/>
    <w:rPr>
      <w:rFonts w:ascii="仿宋_GB2312" w:eastAsia="仿宋_GB2312"/>
      <w:kern w:val="44"/>
      <w:sz w:val="28"/>
      <w:szCs w:val="28"/>
      <w:lang w:val="en-US" w:eastAsia="zh-CN" w:bidi="ar-SA"/>
    </w:rPr>
  </w:style>
  <w:style w:type="character" w:customStyle="1" w:styleId="CharChar90">
    <w:name w:val="Char Char9"/>
    <w:autoRedefine/>
    <w:qFormat/>
    <w:rPr>
      <w:rFonts w:eastAsia="宋体"/>
      <w:b/>
      <w:bCs/>
      <w:kern w:val="2"/>
      <w:sz w:val="32"/>
      <w:szCs w:val="32"/>
      <w:lang w:val="en-US" w:eastAsia="zh-CN" w:bidi="ar-SA"/>
    </w:rPr>
  </w:style>
  <w:style w:type="paragraph" w:customStyle="1" w:styleId="132">
    <w:name w:val="纯文本13"/>
    <w:basedOn w:val="a1"/>
    <w:autoRedefine/>
    <w:qFormat/>
    <w:pPr>
      <w:spacing w:line="240" w:lineRule="auto"/>
      <w:ind w:firstLine="0"/>
    </w:pPr>
    <w:rPr>
      <w:rFonts w:ascii="宋体"/>
    </w:rPr>
  </w:style>
  <w:style w:type="paragraph" w:customStyle="1" w:styleId="CharChar1CharCharChar3">
    <w:name w:val="Char Char1 Char Char Char3"/>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1CharCharCharCharCharChar3">
    <w:name w:val="Char Char1 Char Char Char Char Char Char3"/>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1CharChar3">
    <w:name w:val="Char1 Char Char3"/>
    <w:basedOn w:val="a1"/>
    <w:autoRedefine/>
    <w:qFormat/>
    <w:pPr>
      <w:widowControl/>
      <w:adjustRightInd/>
      <w:spacing w:line="360" w:lineRule="auto"/>
      <w:ind w:firstLineChars="200" w:firstLine="200"/>
      <w:textAlignment w:val="auto"/>
    </w:pPr>
    <w:rPr>
      <w:rFonts w:ascii="宋体" w:hAnsi="宋体" w:cs="宋体"/>
      <w:szCs w:val="24"/>
    </w:rPr>
  </w:style>
  <w:style w:type="character" w:customStyle="1" w:styleId="CharChar15">
    <w:name w:val="Char Char15"/>
    <w:autoRedefine/>
    <w:qFormat/>
    <w:rPr>
      <w:rFonts w:ascii="宋体" w:eastAsia="宋体" w:hAnsi="宋体" w:cs="宋体"/>
      <w:kern w:val="2"/>
      <w:sz w:val="24"/>
      <w:szCs w:val="24"/>
      <w:lang w:val="en-US" w:eastAsia="zh-CN" w:bidi="ar-SA"/>
    </w:rPr>
  </w:style>
  <w:style w:type="paragraph" w:customStyle="1" w:styleId="CharCharCharCharCharCharCharCharCharCharCharCharCharCharCharCharCharCharCharChar3">
    <w:name w:val="Char Char Char Char Char Char Char Char Char Char Char Char Char Char Char Char Char Char Char Char3"/>
    <w:basedOn w:val="af2"/>
    <w:autoRedefine/>
    <w:qFormat/>
    <w:pPr>
      <w:snapToGrid w:val="0"/>
      <w:spacing w:line="360" w:lineRule="auto"/>
      <w:ind w:firstLine="0"/>
      <w:jc w:val="both"/>
      <w:textAlignment w:val="auto"/>
    </w:pPr>
    <w:rPr>
      <w:rFonts w:ascii="Tahoma" w:hAnsi="Tahoma"/>
      <w:kern w:val="2"/>
      <w:szCs w:val="24"/>
    </w:rPr>
  </w:style>
  <w:style w:type="paragraph" w:customStyle="1" w:styleId="Char3CharCharChar4">
    <w:name w:val="Char3 Char Char Char4"/>
    <w:basedOn w:val="a1"/>
    <w:autoRedefine/>
    <w:qFormat/>
    <w:pPr>
      <w:adjustRightInd/>
      <w:spacing w:line="240" w:lineRule="auto"/>
      <w:ind w:firstLineChars="200" w:firstLine="200"/>
      <w:jc w:val="center"/>
      <w:textAlignment w:val="auto"/>
    </w:pPr>
    <w:rPr>
      <w:rFonts w:ascii="宋体" w:hAnsi="宋体" w:cs="宋体"/>
      <w:snapToGrid w:val="0"/>
      <w:sz w:val="21"/>
      <w:szCs w:val="24"/>
    </w:rPr>
  </w:style>
  <w:style w:type="paragraph" w:customStyle="1" w:styleId="Char3CharCharChar13">
    <w:name w:val="Char3 Char Char Char13"/>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73">
    <w:name w:val="Char73"/>
    <w:basedOn w:val="a1"/>
    <w:autoRedefine/>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Char4CharCharCharCharCharChar13">
    <w:name w:val="Char4 Char Char Char Char Char Char13"/>
    <w:basedOn w:val="a1"/>
    <w:autoRedefine/>
    <w:semiHidden/>
    <w:qFormat/>
    <w:pPr>
      <w:adjustRightInd/>
      <w:spacing w:line="360" w:lineRule="auto"/>
      <w:ind w:firstLineChars="200" w:firstLine="200"/>
      <w:jc w:val="both"/>
      <w:textAlignment w:val="auto"/>
    </w:pPr>
    <w:rPr>
      <w:rFonts w:ascii="宋体" w:hAnsi="宋体" w:cs="宋体"/>
      <w:kern w:val="2"/>
      <w:szCs w:val="24"/>
    </w:rPr>
  </w:style>
  <w:style w:type="paragraph" w:customStyle="1" w:styleId="Char2CharCharChar3">
    <w:name w:val="Char2 Char Char Char3"/>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6CharChar1CharCharCharChar3">
    <w:name w:val="Char6 Char Char1 Char Char Char Char3"/>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83">
    <w:name w:val="Char83"/>
    <w:basedOn w:val="a1"/>
    <w:autoRedefine/>
    <w:semiHidden/>
    <w:qFormat/>
    <w:pPr>
      <w:snapToGrid w:val="0"/>
      <w:ind w:firstLineChars="200" w:firstLine="200"/>
      <w:jc w:val="both"/>
      <w:textAlignment w:val="auto"/>
    </w:pPr>
    <w:rPr>
      <w:rFonts w:ascii="宋体" w:eastAsia="黑体" w:hAnsi="宋体" w:cs="宋体"/>
      <w:b/>
      <w:kern w:val="2"/>
      <w:sz w:val="44"/>
      <w:szCs w:val="24"/>
    </w:rPr>
  </w:style>
  <w:style w:type="paragraph" w:customStyle="1" w:styleId="CharChar2CharCharCharChar3">
    <w:name w:val="Char Char2 Char Char Char Char3"/>
    <w:basedOn w:val="a1"/>
    <w:autoRedefine/>
    <w:semiHidden/>
    <w:qFormat/>
    <w:pPr>
      <w:snapToGrid w:val="0"/>
      <w:spacing w:line="360" w:lineRule="auto"/>
      <w:ind w:firstLine="0"/>
      <w:jc w:val="both"/>
      <w:textAlignment w:val="auto"/>
    </w:pPr>
    <w:rPr>
      <w:rFonts w:ascii="宋体" w:hAnsi="宋体" w:cs="宋体"/>
      <w:kern w:val="2"/>
      <w:szCs w:val="24"/>
    </w:rPr>
  </w:style>
  <w:style w:type="character" w:customStyle="1" w:styleId="CharChar73">
    <w:name w:val="Char Char73"/>
    <w:autoRedefine/>
    <w:semiHidden/>
    <w:qFormat/>
    <w:rPr>
      <w:rFonts w:eastAsia="仿宋_GB2312"/>
      <w:b/>
      <w:sz w:val="32"/>
      <w:szCs w:val="32"/>
      <w:lang w:val="en-US" w:eastAsia="zh-CN" w:bidi="ar-SA"/>
    </w:rPr>
  </w:style>
  <w:style w:type="character" w:customStyle="1" w:styleId="CharChar63">
    <w:name w:val="Char Char63"/>
    <w:autoRedefine/>
    <w:qFormat/>
    <w:rPr>
      <w:rFonts w:ascii="Arial" w:eastAsia="楷体_GB2312" w:hAnsi="Arial"/>
      <w:b/>
      <w:bCs/>
      <w:sz w:val="30"/>
      <w:szCs w:val="30"/>
      <w:lang w:val="en-US" w:eastAsia="zh-CN" w:bidi="ar-SA"/>
    </w:rPr>
  </w:style>
  <w:style w:type="paragraph" w:customStyle="1" w:styleId="CharChar6CharCharCharCharCharChar3">
    <w:name w:val="Char Char6 Char Char Char Char Char Char3"/>
    <w:basedOn w:val="a1"/>
    <w:autoRedefine/>
    <w:semiHidden/>
    <w:qFormat/>
    <w:pPr>
      <w:snapToGrid w:val="0"/>
      <w:spacing w:line="360" w:lineRule="auto"/>
      <w:ind w:firstLineChars="200" w:firstLine="200"/>
      <w:jc w:val="both"/>
      <w:textAlignment w:val="auto"/>
    </w:pPr>
    <w:rPr>
      <w:rFonts w:ascii="宋体" w:hAnsi="宋体" w:cs="宋体"/>
      <w:kern w:val="2"/>
      <w:szCs w:val="24"/>
    </w:rPr>
  </w:style>
  <w:style w:type="paragraph" w:customStyle="1" w:styleId="234">
    <w:name w:val="正文23"/>
    <w:autoRedefine/>
    <w:qFormat/>
    <w:pPr>
      <w:widowControl w:val="0"/>
      <w:autoSpaceDE w:val="0"/>
      <w:autoSpaceDN w:val="0"/>
      <w:adjustRightInd w:val="0"/>
      <w:spacing w:line="0" w:lineRule="atLeast"/>
      <w:textAlignment w:val="bottom"/>
    </w:pPr>
    <w:rPr>
      <w:rFonts w:ascii="宋体"/>
      <w:spacing w:val="10"/>
      <w:sz w:val="21"/>
    </w:rPr>
  </w:style>
  <w:style w:type="paragraph" w:customStyle="1" w:styleId="Char2CharCharCharCharCharCharCharCharChar3">
    <w:name w:val="Char2 Char Char Char Char Char Char Char Char Char3"/>
    <w:basedOn w:val="a1"/>
    <w:autoRedefine/>
    <w:semiHidden/>
    <w:qFormat/>
    <w:pPr>
      <w:snapToGrid w:val="0"/>
      <w:spacing w:line="240" w:lineRule="auto"/>
      <w:ind w:firstLine="0"/>
      <w:jc w:val="both"/>
      <w:textAlignment w:val="auto"/>
    </w:pPr>
    <w:rPr>
      <w:kern w:val="2"/>
      <w:sz w:val="21"/>
      <w:szCs w:val="24"/>
    </w:rPr>
  </w:style>
  <w:style w:type="paragraph" w:customStyle="1" w:styleId="313">
    <w:name w:val="正文文本缩进 313"/>
    <w:basedOn w:val="a1"/>
    <w:autoRedefine/>
    <w:semiHidden/>
    <w:qFormat/>
    <w:pPr>
      <w:snapToGrid w:val="0"/>
      <w:spacing w:line="360" w:lineRule="auto"/>
      <w:ind w:firstLine="480"/>
      <w:jc w:val="both"/>
    </w:pPr>
    <w:rPr>
      <w:rFonts w:ascii="宋体" w:hAnsi="宋体"/>
      <w:kern w:val="2"/>
    </w:rPr>
  </w:style>
  <w:style w:type="paragraph" w:customStyle="1" w:styleId="Char63">
    <w:name w:val="Char63"/>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2CharCharChar1CharCharCharCharCharChar3">
    <w:name w:val="Char2 Char Char Char1 Char Char Char Char Char Char3"/>
    <w:basedOn w:val="a1"/>
    <w:autoRedefine/>
    <w:qFormat/>
    <w:pPr>
      <w:adjustRightInd/>
      <w:spacing w:line="240" w:lineRule="auto"/>
      <w:ind w:firstLine="0"/>
      <w:jc w:val="both"/>
      <w:textAlignment w:val="auto"/>
    </w:pPr>
    <w:rPr>
      <w:kern w:val="2"/>
      <w:sz w:val="21"/>
      <w:szCs w:val="24"/>
    </w:rPr>
  </w:style>
  <w:style w:type="paragraph" w:customStyle="1" w:styleId="CharCharCharCharCharChar3">
    <w:name w:val="Char Char Char Char Char Char3"/>
    <w:basedOn w:val="a1"/>
    <w:autoRedefine/>
    <w:qFormat/>
    <w:pPr>
      <w:adjustRightInd/>
      <w:spacing w:line="240" w:lineRule="auto"/>
      <w:ind w:firstLine="0"/>
      <w:jc w:val="both"/>
      <w:textAlignment w:val="auto"/>
    </w:pPr>
    <w:rPr>
      <w:kern w:val="2"/>
      <w:sz w:val="21"/>
      <w:szCs w:val="24"/>
    </w:rPr>
  </w:style>
  <w:style w:type="paragraph" w:customStyle="1" w:styleId="Char1CharCharChar3">
    <w:name w:val="Char1 Char Char Char3"/>
    <w:basedOn w:val="a1"/>
    <w:autoRedefine/>
    <w:qFormat/>
    <w:pPr>
      <w:keepNext/>
      <w:widowControl/>
      <w:tabs>
        <w:tab w:val="left" w:pos="425"/>
      </w:tabs>
      <w:autoSpaceDE w:val="0"/>
      <w:autoSpaceDN w:val="0"/>
      <w:spacing w:before="80" w:after="80" w:line="240" w:lineRule="auto"/>
      <w:ind w:hanging="425"/>
      <w:jc w:val="both"/>
      <w:textAlignment w:val="auto"/>
    </w:pPr>
    <w:rPr>
      <w:rFonts w:ascii="Arial" w:hAnsi="Arial" w:cs="Arial"/>
      <w:kern w:val="2"/>
      <w:sz w:val="20"/>
    </w:rPr>
  </w:style>
  <w:style w:type="paragraph" w:customStyle="1" w:styleId="CharCharCharChar1CharChar3">
    <w:name w:val="Char Char Char Char1 Char Char3"/>
    <w:basedOn w:val="a1"/>
    <w:autoRedefine/>
    <w:qFormat/>
    <w:pPr>
      <w:adjustRightInd/>
      <w:spacing w:line="360" w:lineRule="auto"/>
      <w:ind w:firstLineChars="200" w:firstLine="200"/>
      <w:jc w:val="both"/>
      <w:textAlignment w:val="auto"/>
    </w:pPr>
    <w:rPr>
      <w:b/>
      <w:color w:val="000000"/>
      <w:kern w:val="2"/>
    </w:rPr>
  </w:style>
  <w:style w:type="paragraph" w:customStyle="1" w:styleId="133">
    <w:name w:val="正文缩进13"/>
    <w:basedOn w:val="a1"/>
    <w:autoRedefine/>
    <w:qFormat/>
    <w:pPr>
      <w:adjustRightInd/>
      <w:spacing w:line="240" w:lineRule="auto"/>
      <w:ind w:firstLineChars="200" w:firstLine="420"/>
      <w:jc w:val="both"/>
      <w:textAlignment w:val="auto"/>
    </w:pPr>
    <w:rPr>
      <w:kern w:val="2"/>
      <w:sz w:val="21"/>
      <w:szCs w:val="24"/>
    </w:rPr>
  </w:style>
  <w:style w:type="paragraph" w:customStyle="1" w:styleId="2130">
    <w:name w:val="正文文本缩进 213"/>
    <w:basedOn w:val="a1"/>
    <w:autoRedefine/>
    <w:qFormat/>
    <w:pPr>
      <w:adjustRightInd/>
      <w:spacing w:line="240" w:lineRule="auto"/>
      <w:ind w:firstLineChars="200" w:firstLine="640"/>
      <w:jc w:val="both"/>
      <w:textAlignment w:val="auto"/>
    </w:pPr>
    <w:rPr>
      <w:kern w:val="2"/>
      <w:sz w:val="32"/>
    </w:rPr>
  </w:style>
  <w:style w:type="paragraph" w:customStyle="1" w:styleId="CharChar26CharCharCharCharCharChar2">
    <w:name w:val="Char Char26 Char Char Char Char Char Char2"/>
    <w:basedOn w:val="a1"/>
    <w:autoRedefine/>
    <w:qFormat/>
    <w:pPr>
      <w:adjustRightInd/>
      <w:spacing w:line="240" w:lineRule="auto"/>
      <w:ind w:firstLine="0"/>
      <w:jc w:val="both"/>
      <w:textAlignment w:val="auto"/>
    </w:pPr>
    <w:rPr>
      <w:b/>
      <w:color w:val="000000"/>
      <w:kern w:val="2"/>
      <w:szCs w:val="24"/>
    </w:rPr>
  </w:style>
  <w:style w:type="paragraph" w:customStyle="1" w:styleId="CharChar26">
    <w:name w:val="Char Char26"/>
    <w:basedOn w:val="a1"/>
    <w:autoRedefine/>
    <w:qFormat/>
    <w:pPr>
      <w:adjustRightInd/>
      <w:spacing w:line="240" w:lineRule="auto"/>
      <w:ind w:firstLine="0"/>
      <w:jc w:val="both"/>
      <w:textAlignment w:val="auto"/>
    </w:pPr>
    <w:rPr>
      <w:kern w:val="2"/>
      <w:sz w:val="21"/>
      <w:szCs w:val="21"/>
    </w:rPr>
  </w:style>
  <w:style w:type="paragraph" w:customStyle="1" w:styleId="Char42">
    <w:name w:val="Char4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32">
    <w:name w:val="Char32"/>
    <w:basedOn w:val="af2"/>
    <w:autoRedefine/>
    <w:qFormat/>
    <w:pPr>
      <w:snapToGrid w:val="0"/>
      <w:spacing w:line="360" w:lineRule="auto"/>
      <w:ind w:firstLine="0"/>
      <w:jc w:val="both"/>
      <w:textAlignment w:val="auto"/>
    </w:pPr>
    <w:rPr>
      <w:rFonts w:ascii="Tahoma" w:eastAsia="仿宋_GB2312" w:hAnsi="Tahoma"/>
      <w:kern w:val="2"/>
      <w:sz w:val="28"/>
      <w:szCs w:val="24"/>
    </w:rPr>
  </w:style>
  <w:style w:type="paragraph" w:customStyle="1" w:styleId="CharCharCharCharCharCharCharCharChar2">
    <w:name w:val="Char Char Char Char Char Char Char Char Char2"/>
    <w:basedOn w:val="af2"/>
    <w:autoRedefine/>
    <w:qFormat/>
    <w:pPr>
      <w:snapToGrid w:val="0"/>
      <w:spacing w:line="360" w:lineRule="auto"/>
      <w:ind w:firstLine="0"/>
      <w:jc w:val="both"/>
      <w:textAlignment w:val="auto"/>
    </w:pPr>
    <w:rPr>
      <w:rFonts w:ascii="Tahoma" w:eastAsia="仿宋_GB2312" w:hAnsi="Tahoma"/>
      <w:kern w:val="2"/>
      <w:sz w:val="28"/>
      <w:szCs w:val="24"/>
    </w:rPr>
  </w:style>
  <w:style w:type="paragraph" w:customStyle="1" w:styleId="CharChar6CharCharCharCharCharCharCharCharCharChar2">
    <w:name w:val="Char Char6 Char Char Char Char Char Char Char Char Char Char2"/>
    <w:basedOn w:val="a1"/>
    <w:autoRedefine/>
    <w:qFormat/>
    <w:pPr>
      <w:adjustRightInd/>
      <w:spacing w:line="240" w:lineRule="auto"/>
      <w:ind w:firstLine="0"/>
      <w:jc w:val="both"/>
      <w:textAlignment w:val="auto"/>
    </w:pPr>
    <w:rPr>
      <w:kern w:val="2"/>
      <w:szCs w:val="24"/>
    </w:rPr>
  </w:style>
  <w:style w:type="paragraph" w:customStyle="1" w:styleId="CharCharCharCharCharCharCharCharCharChar2">
    <w:name w:val="Char Char Char Char Char Char Char Char Char Char2"/>
    <w:basedOn w:val="a1"/>
    <w:autoRedefine/>
    <w:qFormat/>
    <w:pPr>
      <w:widowControl/>
      <w:adjustRightInd/>
      <w:spacing w:before="100" w:beforeAutospacing="1" w:after="100" w:afterAutospacing="1" w:line="330" w:lineRule="atLeast"/>
      <w:ind w:left="360" w:firstLine="0"/>
      <w:textAlignment w:val="auto"/>
    </w:pPr>
    <w:rPr>
      <w:rFonts w:ascii="ˎ̥" w:hAnsi="ˎ̥" w:cs="宋体"/>
      <w:color w:val="51585D"/>
      <w:sz w:val="18"/>
      <w:szCs w:val="18"/>
    </w:rPr>
  </w:style>
  <w:style w:type="paragraph" w:customStyle="1" w:styleId="Char52">
    <w:name w:val="Char5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CharChar1CharCharCharCharCharChar2">
    <w:name w:val="Char Char Char Char1 Char Char Char Char Char Char2"/>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1CharCharChar12">
    <w:name w:val="Char1 Char Char Char12"/>
    <w:basedOn w:val="a1"/>
    <w:autoRedefine/>
    <w:qFormat/>
    <w:pPr>
      <w:widowControl/>
      <w:adjustRightInd/>
      <w:spacing w:after="160" w:line="240" w:lineRule="exact"/>
      <w:ind w:firstLine="0"/>
      <w:textAlignment w:val="auto"/>
    </w:pPr>
    <w:rPr>
      <w:rFonts w:ascii="Verdana" w:eastAsia="仿宋_GB2312" w:hAnsi="Verdana"/>
      <w:szCs w:val="30"/>
      <w:lang w:eastAsia="en-US"/>
    </w:rPr>
  </w:style>
  <w:style w:type="character" w:customStyle="1" w:styleId="710">
    <w:name w:val="标题71"/>
    <w:basedOn w:val="a2"/>
    <w:autoRedefine/>
    <w:qFormat/>
  </w:style>
  <w:style w:type="character" w:customStyle="1" w:styleId="CharChar221">
    <w:name w:val="Char Char221"/>
    <w:autoRedefine/>
    <w:qFormat/>
    <w:rPr>
      <w:rFonts w:ascii="宋体"/>
      <w:sz w:val="24"/>
    </w:rPr>
  </w:style>
  <w:style w:type="character" w:customStyle="1" w:styleId="CharChar231">
    <w:name w:val="Char Char231"/>
    <w:autoRedefine/>
    <w:qFormat/>
    <w:rPr>
      <w:rFonts w:eastAsia="宋体"/>
      <w:sz w:val="24"/>
      <w:lang w:val="en-US" w:eastAsia="zh-CN" w:bidi="ar-SA"/>
    </w:rPr>
  </w:style>
  <w:style w:type="character" w:customStyle="1" w:styleId="CharChar241">
    <w:name w:val="Char Char241"/>
    <w:autoRedefine/>
    <w:qFormat/>
    <w:rPr>
      <w:rFonts w:eastAsia="宋体"/>
      <w:kern w:val="2"/>
      <w:sz w:val="24"/>
      <w:lang w:val="en-US" w:eastAsia="zh-CN" w:bidi="ar-SA"/>
    </w:rPr>
  </w:style>
  <w:style w:type="character" w:customStyle="1" w:styleId="CharChar251">
    <w:name w:val="Char Char251"/>
    <w:autoRedefine/>
    <w:qFormat/>
    <w:rPr>
      <w:rFonts w:eastAsia="宋体"/>
      <w:kern w:val="2"/>
      <w:sz w:val="18"/>
      <w:szCs w:val="18"/>
      <w:lang w:val="en-US" w:eastAsia="zh-CN" w:bidi="ar-SA"/>
    </w:rPr>
  </w:style>
  <w:style w:type="paragraph" w:customStyle="1" w:styleId="CharChar1Char11">
    <w:name w:val="Char Char1 Char11"/>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CharChar1CharCharChar1">
    <w:name w:val="Char Char Char Char1 Char Char Char1"/>
    <w:basedOn w:val="a1"/>
    <w:autoRedefine/>
    <w:qFormat/>
    <w:pPr>
      <w:adjustRightInd/>
      <w:spacing w:line="360" w:lineRule="auto"/>
      <w:ind w:firstLineChars="200" w:firstLine="200"/>
      <w:jc w:val="both"/>
      <w:textAlignment w:val="auto"/>
    </w:pPr>
    <w:rPr>
      <w:rFonts w:ascii="宋体" w:hAnsi="宋体" w:cs="宋体"/>
      <w:kern w:val="2"/>
      <w:szCs w:val="24"/>
    </w:rPr>
  </w:style>
  <w:style w:type="paragraph" w:customStyle="1" w:styleId="CharCharCharCharChar1">
    <w:name w:val="Char Char Char Char Char1"/>
    <w:basedOn w:val="a1"/>
    <w:autoRedefine/>
    <w:qFormat/>
    <w:pPr>
      <w:adjustRightInd/>
      <w:spacing w:line="240" w:lineRule="auto"/>
      <w:ind w:firstLine="0"/>
      <w:jc w:val="both"/>
      <w:textAlignment w:val="auto"/>
    </w:pPr>
    <w:rPr>
      <w:kern w:val="2"/>
      <w:sz w:val="21"/>
      <w:szCs w:val="24"/>
    </w:rPr>
  </w:style>
  <w:style w:type="paragraph" w:customStyle="1" w:styleId="119">
    <w:name w:val="批注框文本11"/>
    <w:basedOn w:val="a1"/>
    <w:autoRedefine/>
    <w:qFormat/>
    <w:pPr>
      <w:adjustRightInd/>
      <w:snapToGrid w:val="0"/>
      <w:spacing w:beforeLines="50" w:line="360" w:lineRule="auto"/>
      <w:ind w:firstLine="0"/>
      <w:jc w:val="both"/>
      <w:textAlignment w:val="auto"/>
    </w:pPr>
    <w:rPr>
      <w:kern w:val="2"/>
      <w:sz w:val="18"/>
      <w:szCs w:val="18"/>
    </w:rPr>
  </w:style>
  <w:style w:type="paragraph" w:customStyle="1" w:styleId="CharChar6CharCharCharCharCharCharCharCharCharCharCharCharCharCharChar1">
    <w:name w:val="Char Char6 Char Char Char Char Char Char Char Char Char Char Char Char Char Char Char1"/>
    <w:basedOn w:val="a1"/>
    <w:autoRedefine/>
    <w:qFormat/>
    <w:pPr>
      <w:adjustRightInd/>
      <w:spacing w:line="360" w:lineRule="auto"/>
      <w:ind w:firstLine="0"/>
      <w:jc w:val="both"/>
      <w:textAlignment w:val="auto"/>
    </w:pPr>
    <w:rPr>
      <w:rFonts w:ascii="宋体" w:eastAsia="仿宋_GB2312" w:hAnsi="宋体" w:cs="宋体"/>
      <w:kern w:val="2"/>
      <w:szCs w:val="24"/>
    </w:rPr>
  </w:style>
  <w:style w:type="paragraph" w:customStyle="1" w:styleId="CharChar22CharCharCharChar1">
    <w:name w:val="Char Char22 Char Char Char Char1"/>
    <w:basedOn w:val="a1"/>
    <w:autoRedefine/>
    <w:qFormat/>
    <w:pPr>
      <w:adjustRightInd/>
      <w:spacing w:line="240" w:lineRule="auto"/>
      <w:ind w:firstLine="0"/>
      <w:jc w:val="both"/>
      <w:textAlignment w:val="auto"/>
    </w:pPr>
    <w:rPr>
      <w:kern w:val="2"/>
      <w:sz w:val="21"/>
      <w:szCs w:val="21"/>
    </w:rPr>
  </w:style>
  <w:style w:type="table" w:customStyle="1" w:styleId="76">
    <w:name w:val="网格型7"/>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国网报告经验院 Char"/>
    <w:link w:val="-"/>
    <w:autoRedefine/>
    <w:qFormat/>
    <w:locked/>
    <w:rPr>
      <w:rFonts w:eastAsia="Times New Roman"/>
      <w:spacing w:val="8"/>
      <w:w w:val="90"/>
      <w:kern w:val="2"/>
      <w:sz w:val="28"/>
      <w:szCs w:val="28"/>
    </w:rPr>
  </w:style>
  <w:style w:type="paragraph" w:customStyle="1" w:styleId="-">
    <w:name w:val="!!正文-国网报告经验院"/>
    <w:link w:val="-Char"/>
    <w:autoRedefine/>
    <w:qFormat/>
    <w:pPr>
      <w:topLinePunct/>
      <w:spacing w:line="520" w:lineRule="exact"/>
      <w:ind w:firstLineChars="200" w:firstLine="200"/>
      <w:jc w:val="both"/>
    </w:pPr>
    <w:rPr>
      <w:rFonts w:eastAsia="Times New Roman"/>
      <w:spacing w:val="8"/>
      <w:w w:val="90"/>
      <w:kern w:val="2"/>
      <w:sz w:val="28"/>
      <w:szCs w:val="28"/>
    </w:rPr>
  </w:style>
  <w:style w:type="paragraph" w:customStyle="1" w:styleId="CharChar22CharCharCharChar3">
    <w:name w:val="Char Char22 Char Char Char Char3"/>
    <w:basedOn w:val="a1"/>
    <w:autoRedefine/>
    <w:qFormat/>
    <w:pPr>
      <w:adjustRightInd/>
      <w:spacing w:line="240" w:lineRule="auto"/>
      <w:ind w:firstLine="0"/>
      <w:jc w:val="both"/>
      <w:textAlignment w:val="auto"/>
    </w:pPr>
    <w:rPr>
      <w:kern w:val="2"/>
      <w:sz w:val="21"/>
      <w:szCs w:val="21"/>
    </w:rPr>
  </w:style>
  <w:style w:type="paragraph" w:customStyle="1" w:styleId="77">
    <w:name w:val="7"/>
    <w:basedOn w:val="a1"/>
    <w:autoRedefine/>
    <w:qFormat/>
    <w:pPr>
      <w:adjustRightInd/>
      <w:spacing w:line="240" w:lineRule="auto"/>
      <w:ind w:firstLine="0"/>
      <w:jc w:val="both"/>
      <w:textAlignment w:val="auto"/>
    </w:pPr>
    <w:rPr>
      <w:kern w:val="2"/>
      <w:sz w:val="21"/>
      <w:szCs w:val="21"/>
    </w:rPr>
  </w:style>
  <w:style w:type="character" w:customStyle="1" w:styleId="CharChar111">
    <w:name w:val="Char Char111"/>
    <w:autoRedefine/>
    <w:qFormat/>
    <w:rPr>
      <w:sz w:val="18"/>
      <w:szCs w:val="18"/>
    </w:rPr>
  </w:style>
  <w:style w:type="character" w:customStyle="1" w:styleId="CharChar101">
    <w:name w:val="Char Char101"/>
    <w:autoRedefine/>
    <w:qFormat/>
    <w:rPr>
      <w:sz w:val="18"/>
      <w:szCs w:val="18"/>
    </w:rPr>
  </w:style>
  <w:style w:type="character" w:customStyle="1" w:styleId="CharChar141">
    <w:name w:val="Char Char141"/>
    <w:autoRedefine/>
    <w:qFormat/>
    <w:rPr>
      <w:rFonts w:ascii="Calibri" w:eastAsia="宋体" w:hAnsi="Calibri" w:cs="Times New Roman"/>
      <w:b/>
      <w:bCs/>
      <w:kern w:val="0"/>
      <w:sz w:val="28"/>
      <w:szCs w:val="28"/>
    </w:rPr>
  </w:style>
  <w:style w:type="character" w:customStyle="1" w:styleId="CharChar131">
    <w:name w:val="Char Char131"/>
    <w:autoRedefine/>
    <w:qFormat/>
    <w:rPr>
      <w:rFonts w:ascii="Cambria" w:eastAsia="宋体" w:hAnsi="Cambria" w:cs="Times New Roman"/>
      <w:b/>
      <w:bCs/>
      <w:sz w:val="24"/>
      <w:szCs w:val="24"/>
    </w:rPr>
  </w:style>
  <w:style w:type="character" w:customStyle="1" w:styleId="CharChar121">
    <w:name w:val="Char Char121"/>
    <w:autoRedefine/>
    <w:qFormat/>
    <w:rPr>
      <w:rFonts w:ascii="Calibri" w:eastAsia="宋体" w:hAnsi="Calibri" w:cs="Times New Roman"/>
      <w:b/>
      <w:bCs/>
      <w:sz w:val="24"/>
      <w:szCs w:val="24"/>
    </w:rPr>
  </w:style>
  <w:style w:type="character" w:customStyle="1" w:styleId="CharChar91">
    <w:name w:val="Char Char91"/>
    <w:autoRedefine/>
    <w:semiHidden/>
    <w:qFormat/>
    <w:rPr>
      <w:rFonts w:ascii="宋体" w:eastAsia="宋体" w:hAnsi="Calibri" w:cs="Times New Roman"/>
      <w:kern w:val="0"/>
      <w:sz w:val="18"/>
      <w:szCs w:val="18"/>
    </w:rPr>
  </w:style>
  <w:style w:type="character" w:customStyle="1" w:styleId="affffffffffff6">
    <w:name w:val="无间隔 字符"/>
    <w:autoRedefine/>
    <w:qFormat/>
    <w:locked/>
    <w:rPr>
      <w:rFonts w:eastAsia="Times New Roman"/>
      <w:szCs w:val="21"/>
      <w:lang w:val="en-US" w:eastAsia="zh-CN" w:bidi="ar-SA"/>
    </w:rPr>
  </w:style>
  <w:style w:type="table" w:customStyle="1" w:styleId="85">
    <w:name w:val="网格型8"/>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网格型9"/>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
    <w:basedOn w:val="a3"/>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样式8 Char"/>
    <w:link w:val="84"/>
    <w:autoRedefine/>
    <w:qFormat/>
    <w:rPr>
      <w:rFonts w:eastAsia="黑体"/>
      <w:iCs/>
      <w:kern w:val="2"/>
      <w:sz w:val="24"/>
      <w:szCs w:val="24"/>
    </w:rPr>
  </w:style>
  <w:style w:type="character" w:customStyle="1" w:styleId="Charfe">
    <w:name w:val="表格样式 Char"/>
    <w:link w:val="affffffffffff7"/>
    <w:autoRedefine/>
    <w:qFormat/>
    <w:rPr>
      <w:rFonts w:ascii="宋体" w:hAnsi="宋体"/>
      <w:sz w:val="24"/>
    </w:rPr>
  </w:style>
  <w:style w:type="paragraph" w:customStyle="1" w:styleId="affffffffffff7">
    <w:name w:val="表格样式"/>
    <w:basedOn w:val="a1"/>
    <w:link w:val="Charfe"/>
    <w:autoRedefine/>
    <w:qFormat/>
    <w:pPr>
      <w:widowControl/>
      <w:adjustRightInd/>
      <w:spacing w:line="360" w:lineRule="exact"/>
      <w:ind w:firstLineChars="200" w:firstLine="200"/>
      <w:jc w:val="center"/>
      <w:textAlignment w:val="auto"/>
    </w:pPr>
    <w:rPr>
      <w:rFonts w:ascii="宋体" w:hAnsi="宋体"/>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TOC20">
    <w:name w:val="TOC 标题2"/>
    <w:basedOn w:val="1"/>
    <w:next w:val="a1"/>
    <w:autoRedefine/>
    <w:uiPriority w:val="39"/>
    <w:unhideWhenUsed/>
    <w:qFormat/>
    <w:pPr>
      <w:widowControl/>
      <w:numPr>
        <w:numId w:val="0"/>
      </w:numPr>
      <w:adjustRightInd/>
      <w:spacing w:before="240" w:line="259" w:lineRule="auto"/>
      <w:textAlignment w:val="auto"/>
      <w:outlineLvl w:val="9"/>
    </w:pPr>
    <w:rPr>
      <w:rFonts w:asciiTheme="majorHAnsi" w:eastAsiaTheme="majorEastAsia" w:hAnsiTheme="majorHAnsi" w:cstheme="majorBidi"/>
      <w:b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572449">
      <w:bodyDiv w:val="1"/>
      <w:marLeft w:val="0"/>
      <w:marRight w:val="0"/>
      <w:marTop w:val="0"/>
      <w:marBottom w:val="0"/>
      <w:divBdr>
        <w:top w:val="none" w:sz="0" w:space="0" w:color="auto"/>
        <w:left w:val="none" w:sz="0" w:space="0" w:color="auto"/>
        <w:bottom w:val="none" w:sz="0" w:space="0" w:color="auto"/>
        <w:right w:val="none" w:sz="0" w:space="0" w:color="auto"/>
      </w:divBdr>
    </w:div>
    <w:div w:id="506020342">
      <w:bodyDiv w:val="1"/>
      <w:marLeft w:val="0"/>
      <w:marRight w:val="0"/>
      <w:marTop w:val="0"/>
      <w:marBottom w:val="0"/>
      <w:divBdr>
        <w:top w:val="none" w:sz="0" w:space="0" w:color="auto"/>
        <w:left w:val="none" w:sz="0" w:space="0" w:color="auto"/>
        <w:bottom w:val="none" w:sz="0" w:space="0" w:color="auto"/>
        <w:right w:val="none" w:sz="0" w:space="0" w:color="auto"/>
      </w:divBdr>
    </w:div>
    <w:div w:id="1290627571">
      <w:bodyDiv w:val="1"/>
      <w:marLeft w:val="0"/>
      <w:marRight w:val="0"/>
      <w:marTop w:val="0"/>
      <w:marBottom w:val="0"/>
      <w:divBdr>
        <w:top w:val="none" w:sz="0" w:space="0" w:color="auto"/>
        <w:left w:val="none" w:sz="0" w:space="0" w:color="auto"/>
        <w:bottom w:val="none" w:sz="0" w:space="0" w:color="auto"/>
        <w:right w:val="none" w:sz="0" w:space="0" w:color="auto"/>
      </w:divBdr>
    </w:div>
    <w:div w:id="1892884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D:\xb\gongceng\xianlu\&#26472;&#39640;&#32447;\zw.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D6FA8D92-EAFD-4BA5-9D5A-3CE1F14F08C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zw.dot</Template>
  <TotalTime>1224</TotalTime>
  <Pages>23</Pages>
  <Words>3023</Words>
  <Characters>3356</Characters>
  <Application>Microsoft Office Word</Application>
  <DocSecurity>0</DocSecurity>
  <Lines>197</Lines>
  <Paragraphs>177</Paragraphs>
  <ScaleCrop>false</ScaleCrop>
  <Company>csepdi</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技术文件正文标准模板（A4纵向）</dc:title>
  <dc:subject>正文模板</dc:subject>
  <dc:creator>岳思</dc:creator>
  <cp:keywords>模板</cp:keywords>
  <cp:lastModifiedBy>刘雄</cp:lastModifiedBy>
  <cp:revision>3</cp:revision>
  <cp:lastPrinted>2025-10-30T03:53:00Z</cp:lastPrinted>
  <dcterms:created xsi:type="dcterms:W3CDTF">2025-10-31T00:27:00Z</dcterms:created>
  <dcterms:modified xsi:type="dcterms:W3CDTF">2025-11-07T01:49:00Z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D2A5305198B548F79B587AC7003FC30D_13</vt:lpwstr>
  </property>
  <property fmtid="{D5CDD505-2E9C-101B-9397-08002B2CF9AE}" pid="4" name="KSOTemplateDocerSaveRecord">
    <vt:lpwstr>eyJoZGlkIjoiNGJkYTZmZmI1ZDgyYzdjZWFkMjkwNTAzZmQ4MzFjZjMiLCJ1c2VySWQiOiI0Mjk4MDU1MzAifQ==</vt:lpwstr>
  </property>
</Properties>
</file>